
<file path=[Content_Types].xml><?xml version="1.0" encoding="utf-8"?>
<Types xmlns="http://schemas.openxmlformats.org/package/2006/content-types">
  <Default Extension="bin" ContentType="image/x-wmf"/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791D8B" w14:textId="77777777" w:rsidR="004E03A6" w:rsidRPr="009F4F0B" w:rsidRDefault="004E03A6" w:rsidP="008F47F2">
      <w:pPr>
        <w:spacing w:line="14" w:lineRule="exact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4"/>
      </w:tblGrid>
      <w:tr w:rsidR="0029281D" w14:paraId="06651612" w14:textId="77777777" w:rsidTr="00551FF5">
        <w:trPr>
          <w:trHeight w:hRule="exact" w:val="2948"/>
        </w:trPr>
        <w:tc>
          <w:tcPr>
            <w:tcW w:w="7644" w:type="dxa"/>
            <w:shd w:val="clear" w:color="auto" w:fill="auto"/>
          </w:tcPr>
          <w:p w14:paraId="7D6F4B56" w14:textId="3898B2F9" w:rsidR="008F37E3" w:rsidRDefault="008F37E3" w:rsidP="00551FF5">
            <w:pPr>
              <w:pStyle w:val="Dokumentinfo"/>
            </w:pPr>
            <w:bookmarkStart w:id="0" w:name="LAN_MeetingDate"/>
            <w:r>
              <w:t>Mødedato</w:t>
            </w:r>
            <w:bookmarkEnd w:id="0"/>
            <w:r w:rsidR="00CE4748">
              <w:t xml:space="preserve"> og -tid</w:t>
            </w:r>
            <w:r>
              <w:t xml:space="preserve">: </w:t>
            </w:r>
            <w:bookmarkStart w:id="1" w:name="start"/>
            <w:r w:rsidR="009E65DC" w:rsidRPr="00E84846">
              <w:rPr>
                <w:b w:val="0"/>
                <w:bCs/>
              </w:rPr>
              <w:t>12. maj</w:t>
            </w:r>
            <w:bookmarkEnd w:id="1"/>
            <w:r w:rsidR="009E65DC" w:rsidRPr="00E84846">
              <w:rPr>
                <w:b w:val="0"/>
                <w:bCs/>
              </w:rPr>
              <w:t xml:space="preserve"> 2025</w:t>
            </w:r>
            <w:r w:rsidR="00CE4748" w:rsidRPr="00E84846">
              <w:rPr>
                <w:b w:val="0"/>
                <w:bCs/>
              </w:rPr>
              <w:t xml:space="preserve"> kl. </w:t>
            </w:r>
            <w:r w:rsidR="002B1327">
              <w:rPr>
                <w:b w:val="0"/>
                <w:bCs/>
              </w:rPr>
              <w:t>8</w:t>
            </w:r>
            <w:r w:rsidR="00CE4748" w:rsidRPr="00E84846">
              <w:rPr>
                <w:b w:val="0"/>
                <w:bCs/>
              </w:rPr>
              <w:t>:</w:t>
            </w:r>
            <w:r w:rsidR="002B1327">
              <w:rPr>
                <w:b w:val="0"/>
                <w:bCs/>
              </w:rPr>
              <w:t>3</w:t>
            </w:r>
            <w:r w:rsidR="00CE4748" w:rsidRPr="00E84846">
              <w:rPr>
                <w:b w:val="0"/>
                <w:bCs/>
              </w:rPr>
              <w:t xml:space="preserve">0 – </w:t>
            </w:r>
            <w:r w:rsidR="002B1327">
              <w:rPr>
                <w:b w:val="0"/>
                <w:bCs/>
              </w:rPr>
              <w:t>09</w:t>
            </w:r>
            <w:r w:rsidR="00CE4748" w:rsidRPr="00E84846">
              <w:rPr>
                <w:b w:val="0"/>
                <w:bCs/>
              </w:rPr>
              <w:t>:</w:t>
            </w:r>
            <w:r w:rsidR="002B1327">
              <w:rPr>
                <w:b w:val="0"/>
                <w:bCs/>
              </w:rPr>
              <w:t>0</w:t>
            </w:r>
            <w:r w:rsidR="00CE4748" w:rsidRPr="00E84846">
              <w:rPr>
                <w:b w:val="0"/>
                <w:bCs/>
              </w:rPr>
              <w:t>0</w:t>
            </w:r>
          </w:p>
          <w:p w14:paraId="31AA2D89" w14:textId="4304B34F" w:rsidR="008F37E3" w:rsidRDefault="008F37E3" w:rsidP="00551FF5">
            <w:pPr>
              <w:pStyle w:val="Dokumentinfo"/>
              <w:rPr>
                <w:b w:val="0"/>
              </w:rPr>
            </w:pPr>
            <w:bookmarkStart w:id="2" w:name="LAN_MeetingPlace"/>
            <w:r>
              <w:t>Mødested</w:t>
            </w:r>
            <w:bookmarkEnd w:id="2"/>
            <w:r>
              <w:t xml:space="preserve">: </w:t>
            </w:r>
            <w:r w:rsidR="00AF1D81">
              <w:rPr>
                <w:b w:val="0"/>
              </w:rPr>
              <w:t>1525-511</w:t>
            </w:r>
          </w:p>
          <w:p w14:paraId="039B1472" w14:textId="0B500A21" w:rsidR="00DE3969" w:rsidRPr="00DE3969" w:rsidRDefault="00DE3969" w:rsidP="00551FF5">
            <w:pPr>
              <w:pStyle w:val="Dokumentinfo"/>
              <w:rPr>
                <w:bCs/>
              </w:rPr>
            </w:pPr>
            <w:r w:rsidRPr="00DE3969">
              <w:rPr>
                <w:bCs/>
              </w:rPr>
              <w:t>Møde:</w:t>
            </w:r>
            <w:r>
              <w:rPr>
                <w:bCs/>
              </w:rPr>
              <w:t xml:space="preserve"> Fortrolig møde i LSU</w:t>
            </w:r>
          </w:p>
          <w:p w14:paraId="68A1AE05" w14:textId="55798507" w:rsidR="008F37E3" w:rsidRDefault="008F37E3" w:rsidP="00551FF5">
            <w:pPr>
              <w:pStyle w:val="Dokumentinfo"/>
            </w:pPr>
            <w:bookmarkStart w:id="3" w:name="LAN_MeetingSubject"/>
            <w:r>
              <w:t>Mødeemne</w:t>
            </w:r>
            <w:bookmarkEnd w:id="3"/>
            <w:r>
              <w:t xml:space="preserve">: </w:t>
            </w:r>
            <w:r w:rsidR="009E65DC">
              <w:t xml:space="preserve">Høring </w:t>
            </w:r>
          </w:p>
          <w:p w14:paraId="1D9DDA13" w14:textId="77777777" w:rsidR="008F37E3" w:rsidRDefault="008F37E3" w:rsidP="00551FF5">
            <w:pPr>
              <w:pStyle w:val="Dokumentinfo"/>
            </w:pPr>
          </w:p>
          <w:p w14:paraId="4BC3BFBA" w14:textId="479161F2" w:rsidR="008F37E3" w:rsidRDefault="008F37E3" w:rsidP="00551FF5">
            <w:pPr>
              <w:pStyle w:val="Dokumentinfo"/>
            </w:pPr>
            <w:bookmarkStart w:id="4" w:name="LAN_Attendees"/>
            <w:r>
              <w:t>Deltagere</w:t>
            </w:r>
            <w:bookmarkEnd w:id="4"/>
            <w:r>
              <w:t>:</w:t>
            </w:r>
            <w:r w:rsidR="00AF1D81">
              <w:t xml:space="preserve"> </w:t>
            </w:r>
            <w:r w:rsidR="00AF1D81">
              <w:rPr>
                <w:b w:val="0"/>
              </w:rPr>
              <w:t>Ulrik Uggerhøj</w:t>
            </w:r>
            <w:r w:rsidR="00E84846">
              <w:rPr>
                <w:b w:val="0"/>
              </w:rPr>
              <w:t>,</w:t>
            </w:r>
            <w:r w:rsidR="00AF1D81">
              <w:rPr>
                <w:b w:val="0"/>
              </w:rPr>
              <w:t xml:space="preserve"> Jen Jacob Iversen, René Warthoe, Ann-Berit Stærkær, Jan Arlt, Brian Julsgaard, Hans Fynbo,</w:t>
            </w:r>
            <w:r w:rsidR="00E84846">
              <w:rPr>
                <w:b w:val="0"/>
              </w:rPr>
              <w:t xml:space="preserve"> </w:t>
            </w:r>
            <w:r w:rsidR="002B1327">
              <w:rPr>
                <w:b w:val="0"/>
              </w:rPr>
              <w:t xml:space="preserve">Mette </w:t>
            </w:r>
            <w:r w:rsidR="00E84846">
              <w:rPr>
                <w:b w:val="0"/>
              </w:rPr>
              <w:t>Kofod</w:t>
            </w:r>
            <w:r w:rsidR="006E068B">
              <w:rPr>
                <w:b w:val="0"/>
              </w:rPr>
              <w:t xml:space="preserve"> </w:t>
            </w:r>
            <w:r w:rsidR="002B0A11">
              <w:rPr>
                <w:b w:val="0"/>
              </w:rPr>
              <w:t xml:space="preserve">Bertelsen </w:t>
            </w:r>
            <w:r w:rsidR="006E068B">
              <w:rPr>
                <w:b w:val="0"/>
              </w:rPr>
              <w:t>(Nat-Tech-HR)</w:t>
            </w:r>
            <w:r w:rsidR="00E84846">
              <w:rPr>
                <w:b w:val="0"/>
              </w:rPr>
              <w:t>, Ole Bækgaard</w:t>
            </w:r>
            <w:r w:rsidR="006E068B">
              <w:rPr>
                <w:b w:val="0"/>
              </w:rPr>
              <w:t xml:space="preserve"> </w:t>
            </w:r>
            <w:r w:rsidR="002B0A11">
              <w:rPr>
                <w:b w:val="0"/>
              </w:rPr>
              <w:t xml:space="preserve">Nielsen </w:t>
            </w:r>
            <w:r w:rsidR="006E068B">
              <w:rPr>
                <w:b w:val="0"/>
              </w:rPr>
              <w:t>(Nat prodekan for karriereudvikling og innovation)</w:t>
            </w:r>
            <w:r w:rsidR="00AF1D81">
              <w:rPr>
                <w:b w:val="0"/>
              </w:rPr>
              <w:t xml:space="preserve"> og Maria Juhler Maibom (referent)</w:t>
            </w:r>
          </w:p>
          <w:p w14:paraId="2F9F1E95" w14:textId="77777777" w:rsidR="008F37E3" w:rsidRDefault="008F37E3" w:rsidP="00551FF5">
            <w:pPr>
              <w:pStyle w:val="Dokumentinfo"/>
            </w:pPr>
          </w:p>
        </w:tc>
      </w:tr>
    </w:tbl>
    <w:p w14:paraId="5F812532" w14:textId="28BCE1CD" w:rsidR="008F37E3" w:rsidRDefault="006E068B" w:rsidP="006E068B">
      <w:pPr>
        <w:pStyle w:val="Indholdsfortegnelse1"/>
        <w:ind w:left="0" w:firstLine="0"/>
        <w:rPr>
          <w:caps/>
        </w:rPr>
      </w:pPr>
      <w:r>
        <w:rPr>
          <w:caps/>
        </w:rPr>
        <w:t>DAGSORDEN</w:t>
      </w:r>
    </w:p>
    <w:p w14:paraId="51F9C499" w14:textId="77777777" w:rsidR="006E068B" w:rsidRPr="006E068B" w:rsidRDefault="006E068B" w:rsidP="006E068B"/>
    <w:p w14:paraId="2577339C" w14:textId="373DC629" w:rsidR="009E65DC" w:rsidRDefault="009E65DC" w:rsidP="009E65DC">
      <w:pPr>
        <w:pStyle w:val="Overskrift1"/>
      </w:pPr>
      <w:r>
        <w:t>Bemærkninger og godkendelse af dagsorden</w:t>
      </w:r>
      <w:r w:rsidR="00D46DF9">
        <w:t xml:space="preserve"> (5 min)</w:t>
      </w:r>
    </w:p>
    <w:p w14:paraId="3CFB2FAA" w14:textId="4791469C" w:rsidR="009E65DC" w:rsidRDefault="009E65DC" w:rsidP="0026460B">
      <w:pPr>
        <w:ind w:left="425"/>
      </w:pPr>
    </w:p>
    <w:p w14:paraId="034D3F25" w14:textId="52AEEAE6" w:rsidR="0026460B" w:rsidRPr="00A90ACD" w:rsidRDefault="0026460B" w:rsidP="0026460B">
      <w:pPr>
        <w:ind w:left="425"/>
        <w:rPr>
          <w:i/>
          <w:iCs/>
        </w:rPr>
      </w:pPr>
      <w:r w:rsidRPr="00A90ACD">
        <w:rPr>
          <w:i/>
          <w:iCs/>
        </w:rPr>
        <w:t>Dagsorden blev godkendt.</w:t>
      </w:r>
    </w:p>
    <w:p w14:paraId="3EB88348" w14:textId="77777777" w:rsidR="0026460B" w:rsidRPr="009E65DC" w:rsidRDefault="0026460B" w:rsidP="0026460B">
      <w:pPr>
        <w:ind w:left="425"/>
      </w:pPr>
    </w:p>
    <w:p w14:paraId="2721C104" w14:textId="3FC93278" w:rsidR="00E96744" w:rsidRDefault="001E33E9" w:rsidP="00694206">
      <w:pPr>
        <w:pStyle w:val="Overskrift1"/>
      </w:pPr>
      <w:r>
        <w:t xml:space="preserve">Orientering om </w:t>
      </w:r>
      <w:r w:rsidR="003F1491" w:rsidRPr="003F1491">
        <w:t>Høring: Udkast til påtænkt proces for afvikling af iNANO som institutlignende center, som baner vej for omlægning af fakultetets strategiske indsats indenfor interdisciplinaritet, innovation og eksternt samarbejde</w:t>
      </w:r>
      <w:r w:rsidR="00DE76CC">
        <w:t xml:space="preserve"> (10 min)</w:t>
      </w:r>
    </w:p>
    <w:p w14:paraId="3E5049C1" w14:textId="77777777" w:rsidR="00AF1D81" w:rsidRPr="00AF1D81" w:rsidRDefault="00AF1D81" w:rsidP="00AF1D81"/>
    <w:p w14:paraId="3FDAFF18" w14:textId="7DCFEEA6" w:rsidR="00EA3206" w:rsidRDefault="00EA3206" w:rsidP="00A90ACD">
      <w:pPr>
        <w:pStyle w:val="Overskrift1"/>
        <w:numPr>
          <w:ilvl w:val="0"/>
          <w:numId w:val="0"/>
        </w:numPr>
        <w:ind w:firstLine="425"/>
        <w:rPr>
          <w:b w:val="0"/>
          <w:bCs w:val="0"/>
        </w:rPr>
      </w:pPr>
      <w:r w:rsidRPr="00E96744">
        <w:rPr>
          <w:b w:val="0"/>
          <w:bCs w:val="0"/>
          <w:u w:val="single"/>
        </w:rPr>
        <w:t>Bilag:</w:t>
      </w:r>
      <w:r w:rsidRPr="00E96744">
        <w:rPr>
          <w:b w:val="0"/>
          <w:bCs w:val="0"/>
        </w:rPr>
        <w:t xml:space="preserve"> Hørings</w:t>
      </w:r>
      <w:r w:rsidR="00C765DD">
        <w:rPr>
          <w:b w:val="0"/>
          <w:bCs w:val="0"/>
        </w:rPr>
        <w:t>brev og høringsdokument</w:t>
      </w:r>
    </w:p>
    <w:p w14:paraId="58CC629B" w14:textId="77777777" w:rsidR="00B92257" w:rsidRDefault="00B92257" w:rsidP="00C765DD">
      <w:pPr>
        <w:rPr>
          <w:i/>
          <w:iCs/>
        </w:rPr>
      </w:pPr>
    </w:p>
    <w:p w14:paraId="71F2A3CD" w14:textId="3BFE1CA4" w:rsidR="00C765DD" w:rsidRDefault="00C765DD" w:rsidP="00A90ACD">
      <w:pPr>
        <w:ind w:left="426"/>
        <w:rPr>
          <w:i/>
          <w:iCs/>
        </w:rPr>
      </w:pPr>
      <w:r w:rsidRPr="00152A3B">
        <w:rPr>
          <w:i/>
          <w:iCs/>
        </w:rPr>
        <w:t xml:space="preserve">Prodekan for karriereudvikling og innovation </w:t>
      </w:r>
      <w:r w:rsidR="005132AD" w:rsidRPr="00152A3B">
        <w:rPr>
          <w:i/>
          <w:iCs/>
        </w:rPr>
        <w:t xml:space="preserve">Ole Bækgaard </w:t>
      </w:r>
      <w:r w:rsidR="00B92257">
        <w:rPr>
          <w:i/>
          <w:iCs/>
        </w:rPr>
        <w:t>fremlagde den</w:t>
      </w:r>
      <w:r w:rsidR="005132AD" w:rsidRPr="00152A3B">
        <w:rPr>
          <w:i/>
          <w:iCs/>
        </w:rPr>
        <w:t xml:space="preserve"> påtænkt</w:t>
      </w:r>
      <w:r w:rsidR="00B92257">
        <w:rPr>
          <w:i/>
          <w:iCs/>
        </w:rPr>
        <w:t>e</w:t>
      </w:r>
      <w:r w:rsidR="005132AD" w:rsidRPr="00152A3B">
        <w:rPr>
          <w:i/>
          <w:iCs/>
        </w:rPr>
        <w:t xml:space="preserve"> proces</w:t>
      </w:r>
      <w:r w:rsidR="00296E1E" w:rsidRPr="00152A3B">
        <w:rPr>
          <w:i/>
          <w:iCs/>
        </w:rPr>
        <w:t>, der kommer i høring</w:t>
      </w:r>
      <w:r w:rsidR="00B92257">
        <w:rPr>
          <w:i/>
          <w:iCs/>
        </w:rPr>
        <w:t xml:space="preserve"> onsdag 14. maj</w:t>
      </w:r>
      <w:r w:rsidR="00296E1E" w:rsidRPr="00152A3B">
        <w:rPr>
          <w:i/>
          <w:iCs/>
        </w:rPr>
        <w:t>, samt tidsplan for hørings</w:t>
      </w:r>
      <w:r w:rsidR="00216290">
        <w:rPr>
          <w:i/>
          <w:iCs/>
        </w:rPr>
        <w:t>- hhv. beslutningsproces</w:t>
      </w:r>
      <w:r w:rsidR="00296E1E" w:rsidRPr="00152A3B">
        <w:rPr>
          <w:i/>
          <w:iCs/>
        </w:rPr>
        <w:t>.</w:t>
      </w:r>
    </w:p>
    <w:p w14:paraId="6A23D4CE" w14:textId="77777777" w:rsidR="00B92257" w:rsidRDefault="00B92257" w:rsidP="00A90ACD">
      <w:pPr>
        <w:rPr>
          <w:i/>
          <w:iCs/>
        </w:rPr>
      </w:pPr>
    </w:p>
    <w:p w14:paraId="6F960CA5" w14:textId="33BE2933" w:rsidR="00B92257" w:rsidRPr="00152A3B" w:rsidRDefault="00C83268" w:rsidP="00A90ACD">
      <w:pPr>
        <w:ind w:left="426"/>
        <w:rPr>
          <w:i/>
          <w:iCs/>
        </w:rPr>
      </w:pPr>
      <w:r w:rsidRPr="00C83268">
        <w:rPr>
          <w:i/>
          <w:iCs/>
        </w:rPr>
        <w:t>LSU havde et par opklarende spørgsmål, som Ole svarede på.</w:t>
      </w:r>
      <w:r>
        <w:rPr>
          <w:i/>
          <w:iCs/>
        </w:rPr>
        <w:t xml:space="preserve"> Derefter </w:t>
      </w:r>
      <w:r w:rsidR="00B92257">
        <w:rPr>
          <w:i/>
          <w:iCs/>
        </w:rPr>
        <w:t xml:space="preserve">tog </w:t>
      </w:r>
      <w:r>
        <w:rPr>
          <w:i/>
          <w:iCs/>
        </w:rPr>
        <w:t xml:space="preserve">LSU </w:t>
      </w:r>
      <w:r w:rsidR="00B92257">
        <w:rPr>
          <w:i/>
          <w:iCs/>
        </w:rPr>
        <w:t>orienteringen til efterretning.</w:t>
      </w:r>
    </w:p>
    <w:p w14:paraId="64551C3D" w14:textId="77777777" w:rsidR="006473AA" w:rsidRDefault="006473AA" w:rsidP="00A90ACD"/>
    <w:p w14:paraId="7CB726E0" w14:textId="230E0675" w:rsidR="00B92257" w:rsidRPr="006473AA" w:rsidRDefault="00A90ACD" w:rsidP="00A90ACD">
      <w:pPr>
        <w:ind w:left="425"/>
        <w:rPr>
          <w:i/>
          <w:iCs/>
        </w:rPr>
      </w:pPr>
      <w:r>
        <w:rPr>
          <w:i/>
          <w:iCs/>
        </w:rPr>
        <w:t>LSU-medlemmerne</w:t>
      </w:r>
      <w:r w:rsidR="006473AA">
        <w:rPr>
          <w:i/>
          <w:iCs/>
        </w:rPr>
        <w:t xml:space="preserve"> </w:t>
      </w:r>
      <w:r w:rsidR="00A24DDD">
        <w:rPr>
          <w:i/>
          <w:iCs/>
        </w:rPr>
        <w:t xml:space="preserve">stillede spørgsmål til </w:t>
      </w:r>
      <w:r w:rsidR="006473AA" w:rsidRPr="006473AA">
        <w:rPr>
          <w:i/>
          <w:iCs/>
        </w:rPr>
        <w:t>de økonomiske konsekvenser af processen</w:t>
      </w:r>
      <w:r>
        <w:rPr>
          <w:i/>
          <w:iCs/>
        </w:rPr>
        <w:t xml:space="preserve">. </w:t>
      </w:r>
      <w:r w:rsidR="006473AA" w:rsidRPr="006473AA">
        <w:rPr>
          <w:i/>
          <w:iCs/>
        </w:rPr>
        <w:t xml:space="preserve">Ole forsikrede om, at hensigten er, at det bliver </w:t>
      </w:r>
      <w:r>
        <w:rPr>
          <w:i/>
          <w:iCs/>
        </w:rPr>
        <w:t xml:space="preserve">så </w:t>
      </w:r>
      <w:r w:rsidR="006473AA" w:rsidRPr="006473AA">
        <w:rPr>
          <w:i/>
          <w:iCs/>
        </w:rPr>
        <w:t>økonomineutralt som muligt</w:t>
      </w:r>
      <w:r>
        <w:rPr>
          <w:i/>
          <w:iCs/>
        </w:rPr>
        <w:t>.</w:t>
      </w:r>
    </w:p>
    <w:p w14:paraId="63292E98" w14:textId="77777777" w:rsidR="00B92257" w:rsidRDefault="00B92257" w:rsidP="001E33E9"/>
    <w:p w14:paraId="2593657F" w14:textId="3E3C3452" w:rsidR="003F1491" w:rsidRDefault="001E33E9" w:rsidP="00634A46">
      <w:pPr>
        <w:pStyle w:val="Overskrift1"/>
      </w:pPr>
      <w:r>
        <w:t xml:space="preserve">Tilrettelæggelse af lokal proces for udarbejdelse af </w:t>
      </w:r>
      <w:r w:rsidR="00216290">
        <w:t xml:space="preserve">evt. </w:t>
      </w:r>
      <w:r>
        <w:t xml:space="preserve">høringssvar </w:t>
      </w:r>
      <w:r w:rsidR="00DE76CC">
        <w:t>(10 min)</w:t>
      </w:r>
    </w:p>
    <w:p w14:paraId="5484DB97" w14:textId="77777777" w:rsidR="00AF1D81" w:rsidRPr="00AF1D81" w:rsidRDefault="00AF1D81" w:rsidP="00AF1D81"/>
    <w:p w14:paraId="2112BFD8" w14:textId="647B4272" w:rsidR="00A24DDD" w:rsidRDefault="003859E5" w:rsidP="00A24DDD">
      <w:pPr>
        <w:ind w:left="360"/>
        <w:rPr>
          <w:i/>
          <w:iCs/>
        </w:rPr>
      </w:pPr>
      <w:r w:rsidRPr="003859E5">
        <w:rPr>
          <w:i/>
          <w:iCs/>
        </w:rPr>
        <w:t>Ulrik gennemgik tidsplanen og den kommende proces</w:t>
      </w:r>
      <w:r w:rsidR="00A24DDD">
        <w:rPr>
          <w:i/>
          <w:iCs/>
        </w:rPr>
        <w:t xml:space="preserve"> og gentog, at LSU som </w:t>
      </w:r>
      <w:r w:rsidR="00A24DDD" w:rsidRPr="006F20B8">
        <w:rPr>
          <w:i/>
          <w:iCs/>
        </w:rPr>
        <w:t xml:space="preserve">høringspart </w:t>
      </w:r>
      <w:r w:rsidR="00A24DDD">
        <w:rPr>
          <w:i/>
          <w:iCs/>
        </w:rPr>
        <w:t>har</w:t>
      </w:r>
    </w:p>
    <w:p w14:paraId="675683DA" w14:textId="77777777" w:rsidR="00A24DDD" w:rsidRPr="00523F4F" w:rsidRDefault="00A24DDD" w:rsidP="00A24DDD">
      <w:pPr>
        <w:pStyle w:val="Listeafsnit"/>
        <w:numPr>
          <w:ilvl w:val="0"/>
          <w:numId w:val="17"/>
        </w:numPr>
        <w:rPr>
          <w:i/>
          <w:iCs/>
        </w:rPr>
      </w:pPr>
      <w:r w:rsidRPr="00523F4F">
        <w:rPr>
          <w:i/>
          <w:iCs/>
        </w:rPr>
        <w:t xml:space="preserve">mulighed for at komme med synspunkter og præcisering, som kan kvalificere processen. </w:t>
      </w:r>
    </w:p>
    <w:p w14:paraId="7D0D3FD9" w14:textId="77777777" w:rsidR="00A24DDD" w:rsidRDefault="00A24DDD" w:rsidP="00A24DDD">
      <w:pPr>
        <w:pStyle w:val="Listeafsnit"/>
        <w:numPr>
          <w:ilvl w:val="0"/>
          <w:numId w:val="17"/>
        </w:numPr>
        <w:rPr>
          <w:i/>
          <w:iCs/>
        </w:rPr>
      </w:pPr>
      <w:r>
        <w:rPr>
          <w:i/>
          <w:iCs/>
        </w:rPr>
        <w:lastRenderedPageBreak/>
        <w:t>har ans</w:t>
      </w:r>
      <w:r w:rsidRPr="006F20B8">
        <w:rPr>
          <w:i/>
          <w:iCs/>
        </w:rPr>
        <w:t xml:space="preserve">var for at indhente relevante input </w:t>
      </w:r>
      <w:r>
        <w:rPr>
          <w:i/>
          <w:iCs/>
        </w:rPr>
        <w:t>fra d</w:t>
      </w:r>
      <w:r w:rsidRPr="006F20B8">
        <w:rPr>
          <w:i/>
          <w:iCs/>
        </w:rPr>
        <w:t xml:space="preserve">eres respektive </w:t>
      </w:r>
      <w:r>
        <w:rPr>
          <w:i/>
          <w:iCs/>
        </w:rPr>
        <w:t>enheder</w:t>
      </w:r>
      <w:r w:rsidRPr="006F20B8">
        <w:rPr>
          <w:i/>
          <w:iCs/>
        </w:rPr>
        <w:t>. Hver høringspart bedes inden fristen indsende</w:t>
      </w:r>
      <w:r>
        <w:rPr>
          <w:i/>
          <w:iCs/>
        </w:rPr>
        <w:t xml:space="preserve"> maks.</w:t>
      </w:r>
      <w:r w:rsidRPr="006F20B8">
        <w:rPr>
          <w:i/>
          <w:iCs/>
        </w:rPr>
        <w:t xml:space="preserve"> ét samlet høringssvar.</w:t>
      </w:r>
    </w:p>
    <w:p w14:paraId="0FE573BF" w14:textId="77777777" w:rsidR="00A24DDD" w:rsidRDefault="00A24DDD" w:rsidP="00A24DDD">
      <w:pPr>
        <w:ind w:left="360"/>
        <w:rPr>
          <w:i/>
          <w:iCs/>
        </w:rPr>
      </w:pPr>
    </w:p>
    <w:p w14:paraId="7FE945AF" w14:textId="54C237E5" w:rsidR="00A24DDD" w:rsidRPr="00A24DDD" w:rsidRDefault="00A24DDD" w:rsidP="00A24DDD">
      <w:pPr>
        <w:ind w:left="360"/>
        <w:rPr>
          <w:i/>
          <w:iCs/>
        </w:rPr>
      </w:pPr>
      <w:r w:rsidRPr="00A24DDD">
        <w:rPr>
          <w:i/>
          <w:iCs/>
        </w:rPr>
        <w:t xml:space="preserve">Fristen for høringssvar </w:t>
      </w:r>
      <w:r>
        <w:rPr>
          <w:i/>
          <w:iCs/>
        </w:rPr>
        <w:t>er 1</w:t>
      </w:r>
      <w:r w:rsidR="003669C1">
        <w:rPr>
          <w:i/>
          <w:iCs/>
        </w:rPr>
        <w:t>1</w:t>
      </w:r>
      <w:r>
        <w:rPr>
          <w:i/>
          <w:iCs/>
        </w:rPr>
        <w:t>. juni 2025.</w:t>
      </w:r>
    </w:p>
    <w:p w14:paraId="18F0F8D9" w14:textId="77777777" w:rsidR="003859E5" w:rsidRDefault="003859E5" w:rsidP="00A24DDD"/>
    <w:p w14:paraId="3114BB80" w14:textId="0C39F109" w:rsidR="00A90ACD" w:rsidRPr="003859E5" w:rsidRDefault="003859E5" w:rsidP="00A90ACD">
      <w:pPr>
        <w:ind w:left="360"/>
        <w:rPr>
          <w:i/>
          <w:iCs/>
        </w:rPr>
      </w:pPr>
      <w:r w:rsidRPr="003859E5">
        <w:rPr>
          <w:i/>
          <w:iCs/>
        </w:rPr>
        <w:t xml:space="preserve">Næste møde </w:t>
      </w:r>
      <w:r>
        <w:rPr>
          <w:i/>
          <w:iCs/>
        </w:rPr>
        <w:t xml:space="preserve">i LSU </w:t>
      </w:r>
      <w:r w:rsidR="00A24DDD">
        <w:rPr>
          <w:i/>
          <w:iCs/>
        </w:rPr>
        <w:t xml:space="preserve">bliver den </w:t>
      </w:r>
      <w:r w:rsidRPr="003859E5">
        <w:rPr>
          <w:i/>
          <w:iCs/>
        </w:rPr>
        <w:t>28. maj 202</w:t>
      </w:r>
      <w:r>
        <w:rPr>
          <w:i/>
          <w:iCs/>
        </w:rPr>
        <w:t>5 kl. 10.00</w:t>
      </w:r>
      <w:r w:rsidR="00A24DDD">
        <w:rPr>
          <w:i/>
          <w:iCs/>
        </w:rPr>
        <w:t>, hvor høringssvaret kan vendes.</w:t>
      </w:r>
    </w:p>
    <w:p w14:paraId="0160F9FA" w14:textId="77777777" w:rsidR="003859E5" w:rsidRPr="00C822E2" w:rsidRDefault="003859E5" w:rsidP="00A90ACD">
      <w:pPr>
        <w:ind w:left="360"/>
      </w:pPr>
    </w:p>
    <w:p w14:paraId="787CD25E" w14:textId="72FAADB4" w:rsidR="008F37E3" w:rsidRPr="006F7105" w:rsidRDefault="009E65DC" w:rsidP="007D5AED">
      <w:pPr>
        <w:pStyle w:val="Overskrift1"/>
      </w:pPr>
      <w:r>
        <w:t>Evt.</w:t>
      </w:r>
      <w:r w:rsidR="00DE76CC">
        <w:t xml:space="preserve"> (5 min)</w:t>
      </w:r>
    </w:p>
    <w:p w14:paraId="679F4CDE" w14:textId="77777777" w:rsidR="008F37E3" w:rsidRDefault="008F37E3" w:rsidP="00044EB3"/>
    <w:p w14:paraId="6554D011" w14:textId="74F9E886" w:rsidR="008F37E3" w:rsidRPr="003859E5" w:rsidRDefault="003859E5" w:rsidP="003859E5">
      <w:pPr>
        <w:ind w:left="425"/>
        <w:rPr>
          <w:i/>
          <w:iCs/>
        </w:rPr>
      </w:pPr>
      <w:r w:rsidRPr="003859E5">
        <w:rPr>
          <w:i/>
          <w:iCs/>
        </w:rPr>
        <w:t xml:space="preserve">Intet. </w:t>
      </w:r>
    </w:p>
    <w:sectPr w:rsidR="008F37E3" w:rsidRPr="003859E5" w:rsidSect="00961BC5">
      <w:headerReference w:type="default" r:id="rId7"/>
      <w:headerReference w:type="first" r:id="rId8"/>
      <w:footerReference w:type="first" r:id="rId9"/>
      <w:endnotePr>
        <w:numFmt w:val="decimal"/>
      </w:endnotePr>
      <w:pgSz w:w="11907" w:h="16840" w:code="9"/>
      <w:pgMar w:top="2552" w:right="3119" w:bottom="2041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42AF5B" w14:textId="77777777" w:rsidR="002B4863" w:rsidRDefault="002B4863">
      <w:r>
        <w:separator/>
      </w:r>
    </w:p>
  </w:endnote>
  <w:endnote w:type="continuationSeparator" w:id="0">
    <w:p w14:paraId="5F5523CD" w14:textId="77777777" w:rsidR="002B4863" w:rsidRDefault="002B4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BA38852E-ADC7-4019-BE48-020293B2E6D5}"/>
    <w:embedBold r:id="rId2" w:fontKey="{4BBA724F-E6EC-49B7-92ED-A3CE9A01F3C8}"/>
    <w:embedItalic r:id="rId3" w:fontKey="{BF832583-C693-42DE-87B2-A54C8CCD496F}"/>
    <w:embedBoldItalic r:id="rId4" w:fontKey="{CF39524A-FDEE-4DF1-B2D1-941C969975CD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5" w:fontKey="{AA0F79CE-01D1-4920-A49C-111CB2301620}"/>
    <w:embedBold r:id="rId6" w:fontKey="{DFC0EAAF-401B-4C38-9227-6ABF278CFC2F}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53BA2607-A188-450D-950A-7A528F39B059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8" w:fontKey="{CEB306D2-93B6-44E1-83D8-35A0F630BF7A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9" w:fontKey="{B74945FA-EB01-435F-9D78-0AA03167EED3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0" w:fontKey="{CC09114D-4CB5-4DC0-803D-CFFA3D2FF0E0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3037F4" w14:textId="77777777" w:rsidR="00EC0BB0" w:rsidRDefault="00EC0BB0" w:rsidP="00EC0BB0"/>
  <w:tbl>
    <w:tblPr>
      <w:tblW w:w="7546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477"/>
      <w:gridCol w:w="2406"/>
      <w:gridCol w:w="2663"/>
    </w:tblGrid>
    <w:tr w:rsidR="00B704CF" w:rsidRPr="00C01C3B" w14:paraId="1675EDFA" w14:textId="77777777" w:rsidTr="008F47F2">
      <w:tc>
        <w:tcPr>
          <w:tcW w:w="2409" w:type="dxa"/>
        </w:tcPr>
        <w:p w14:paraId="1BDF7D9C" w14:textId="77777777" w:rsidR="00B704CF" w:rsidRPr="009224E3" w:rsidRDefault="00B704CF" w:rsidP="00B704CF">
          <w:bookmarkStart w:id="35" w:name="IMG_Secondary"/>
          <w:r>
            <w:rPr>
              <w:noProof/>
            </w:rPr>
            <w:drawing>
              <wp:inline distT="0" distB="0" distL="0" distR="0" wp14:anchorId="5A5618B5" wp14:editId="33FEC573">
                <wp:extent cx="648000" cy="648000"/>
                <wp:effectExtent l="0" t="0" r="0" b="0"/>
                <wp:docPr id="582911434" name="IMG_SecondaryIMG_Secondary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82911434" name="IMG_SecondaryIMG_Secondary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35"/>
        </w:p>
      </w:tc>
      <w:tc>
        <w:tcPr>
          <w:tcW w:w="2341" w:type="dxa"/>
          <w:vAlign w:val="bottom"/>
        </w:tcPr>
        <w:p w14:paraId="67E287C9" w14:textId="77777777" w:rsidR="00B704CF" w:rsidRPr="009224E3" w:rsidRDefault="00B704CF" w:rsidP="008F47F2">
          <w:pPr>
            <w:pStyle w:val="Template-Companyname"/>
          </w:pPr>
          <w:bookmarkStart w:id="36" w:name="OFF_UnitName"/>
          <w:bookmarkStart w:id="37" w:name="OFF_UnitName_HIF"/>
          <w:r>
            <w:t>Nat-Tech HR</w:t>
          </w:r>
          <w:bookmarkEnd w:id="36"/>
        </w:p>
        <w:p w14:paraId="78801A1C" w14:textId="77777777" w:rsidR="00B704CF" w:rsidRPr="009224E3" w:rsidRDefault="00B704CF" w:rsidP="008F47F2">
          <w:pPr>
            <w:pStyle w:val="Template-Address"/>
          </w:pPr>
          <w:bookmarkStart w:id="38" w:name="LAN_AU"/>
          <w:bookmarkEnd w:id="37"/>
          <w:r>
            <w:t>Aarhus Universitet</w:t>
          </w:r>
          <w:bookmarkEnd w:id="38"/>
        </w:p>
        <w:p w14:paraId="65769A2F" w14:textId="77777777" w:rsidR="00B704CF" w:rsidRPr="009224E3" w:rsidRDefault="00B704CF" w:rsidP="008F47F2">
          <w:pPr>
            <w:pStyle w:val="Template-Address"/>
          </w:pPr>
          <w:bookmarkStart w:id="39" w:name="OFF_AddressComputed"/>
          <w:r>
            <w:t>Ny Munkegade 120</w:t>
          </w:r>
          <w:r>
            <w:br/>
            <w:t>8000 Aarhus C</w:t>
          </w:r>
          <w:bookmarkEnd w:id="39"/>
        </w:p>
      </w:tc>
      <w:tc>
        <w:tcPr>
          <w:tcW w:w="2591" w:type="dxa"/>
          <w:vAlign w:val="bottom"/>
        </w:tcPr>
        <w:p w14:paraId="1205DA37" w14:textId="77777777" w:rsidR="00B704CF" w:rsidRPr="009224E3" w:rsidRDefault="00B704CF" w:rsidP="008F47F2">
          <w:pPr>
            <w:pStyle w:val="Template-Address"/>
            <w:jc w:val="right"/>
          </w:pPr>
          <w:bookmarkStart w:id="40" w:name="LAN_Tel"/>
          <w:bookmarkStart w:id="41" w:name="OFF_Phone_HIF"/>
          <w:r>
            <w:t>Tlf.:</w:t>
          </w:r>
          <w:bookmarkEnd w:id="40"/>
          <w:r w:rsidRPr="009224E3">
            <w:t xml:space="preserve"> </w:t>
          </w:r>
          <w:bookmarkStart w:id="42" w:name="OFF_Phone"/>
          <w:r>
            <w:t>+45 8715 0000</w:t>
          </w:r>
          <w:bookmarkEnd w:id="42"/>
        </w:p>
        <w:p w14:paraId="05911AFE" w14:textId="77777777" w:rsidR="00B704CF" w:rsidRPr="009224E3" w:rsidRDefault="00B704CF" w:rsidP="008F47F2">
          <w:pPr>
            <w:pStyle w:val="Template-Address"/>
            <w:jc w:val="right"/>
            <w:rPr>
              <w:vanish/>
            </w:rPr>
          </w:pPr>
          <w:bookmarkStart w:id="43" w:name="LAN_Fax"/>
          <w:bookmarkStart w:id="44" w:name="OFF_Fax_HIF"/>
          <w:bookmarkEnd w:id="41"/>
          <w:r>
            <w:rPr>
              <w:vanish/>
            </w:rPr>
            <w:t>Fax:</w:t>
          </w:r>
          <w:bookmarkEnd w:id="43"/>
          <w:r w:rsidRPr="009224E3">
            <w:rPr>
              <w:vanish/>
            </w:rPr>
            <w:t xml:space="preserve"> </w:t>
          </w:r>
          <w:bookmarkStart w:id="45" w:name="OFF_Fax"/>
          <w:bookmarkEnd w:id="45"/>
        </w:p>
        <w:p w14:paraId="2AC53FCB" w14:textId="77777777" w:rsidR="00B704CF" w:rsidRPr="009E65DC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46" w:name="OFF_Email_HIF"/>
          <w:bookmarkEnd w:id="44"/>
          <w:r w:rsidRPr="009E65DC">
            <w:rPr>
              <w:lang w:val="en-US"/>
            </w:rPr>
            <w:t xml:space="preserve">E-mail: </w:t>
          </w:r>
          <w:bookmarkStart w:id="47" w:name="OFF_Email"/>
          <w:r w:rsidRPr="009E65DC">
            <w:rPr>
              <w:lang w:val="en-US"/>
            </w:rPr>
            <w:t>scitech.hr@au.dk</w:t>
          </w:r>
          <w:bookmarkEnd w:id="47"/>
        </w:p>
        <w:p w14:paraId="6C2D0717" w14:textId="77777777" w:rsidR="00B704CF" w:rsidRPr="009224E3" w:rsidRDefault="00B704CF" w:rsidP="008F47F2">
          <w:pPr>
            <w:pStyle w:val="Template-Address"/>
            <w:jc w:val="right"/>
          </w:pPr>
          <w:bookmarkStart w:id="48" w:name="OFF_wwwComputed_HIF"/>
          <w:bookmarkEnd w:id="46"/>
          <w:r>
            <w:t xml:space="preserve">Web: </w:t>
          </w:r>
          <w:bookmarkStart w:id="49" w:name="OFF_wwwComputed"/>
          <w:r>
            <w:t>tech.au.dk</w:t>
          </w:r>
          <w:bookmarkEnd w:id="48"/>
          <w:bookmarkEnd w:id="49"/>
        </w:p>
      </w:tc>
    </w:tr>
  </w:tbl>
  <w:p w14:paraId="45374399" w14:textId="77777777" w:rsidR="00EC0BB0" w:rsidRPr="006C3A1B" w:rsidRDefault="00EC0BB0" w:rsidP="00EC0BB0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705F78" w14:textId="77777777" w:rsidR="002B4863" w:rsidRDefault="002B4863">
      <w:r>
        <w:separator/>
      </w:r>
    </w:p>
  </w:footnote>
  <w:footnote w:type="continuationSeparator" w:id="0">
    <w:p w14:paraId="509D3F65" w14:textId="77777777" w:rsidR="002B4863" w:rsidRDefault="002B48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4CC01D" w14:textId="77777777" w:rsidR="002F51EF" w:rsidRDefault="00CD66FF" w:rsidP="002F51EF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71AA2CF8" wp14:editId="288C1118">
              <wp:simplePos x="0" y="0"/>
              <wp:positionH relativeFrom="page">
                <wp:posOffset>1468755</wp:posOffset>
              </wp:positionH>
              <wp:positionV relativeFrom="page">
                <wp:posOffset>363220</wp:posOffset>
              </wp:positionV>
              <wp:extent cx="5400040" cy="739140"/>
              <wp:effectExtent l="1905" t="1270" r="0" b="2540"/>
              <wp:wrapNone/>
              <wp:docPr id="1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E9A39E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5" w:name="OFF_Logo1AComputed_2"/>
                          <w:bookmarkStart w:id="6" w:name="OFF_Logo1AComputed_2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5"/>
                        </w:p>
                        <w:p w14:paraId="5136D23E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7" w:name="OFF_Logo2AComputed_2"/>
                          <w:bookmarkStart w:id="8" w:name="OFF_Logo2AComputed_2_HIF"/>
                          <w:bookmarkEnd w:id="6"/>
                          <w:r>
                            <w:rPr>
                              <w:color w:val="003D73" w:themeColor="text2"/>
                            </w:rPr>
                            <w:t>Administrationscenter Nat-Tech</w:t>
                          </w:r>
                          <w:bookmarkEnd w:id="7"/>
                          <w:bookmarkEnd w:id="8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1AA2CF8"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6" type="#_x0000_t202" alt="&quot;&quot;" style="position:absolute;margin-left:115.65pt;margin-top:28.6pt;width:425.2pt;height:58.2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" filled="f" stroked="f">
              <v:textbox inset="0,0,0,0">
                <w:txbxContent>
                  <w:p w14:paraId="4FE9A39E" w14:textId="77777777" w:rsidR="00CD66FF" w:rsidRPr="006803D7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9" w:name="OFF_Logo1AComputed_2"/>
                    <w:bookmarkStart w:id="10" w:name="OFF_Logo1AComputed_2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9"/>
                  </w:p>
                  <w:p w14:paraId="5136D23E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11" w:name="OFF_Logo2AComputed_2"/>
                    <w:bookmarkStart w:id="12" w:name="OFF_Logo2AComputed_2_HIF"/>
                    <w:bookmarkEnd w:id="10"/>
                    <w:r>
                      <w:rPr>
                        <w:color w:val="003D73" w:themeColor="text2"/>
                      </w:rPr>
                      <w:t>Administrationscenter Nat-Tech</w:t>
                    </w:r>
                    <w:bookmarkEnd w:id="11"/>
                    <w:bookmarkEnd w:id="12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81792" behindDoc="0" locked="0" layoutInCell="1" allowOverlap="1" wp14:anchorId="207887E2" wp14:editId="4B01AB7D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2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5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50A0E28" id="LogoCanvasHide01" o:spid="_x0000_s1026" editas="canvas" alt="&quot;&quot;" style="position:absolute;margin-left:56.7pt;margin-top:28.35pt;width:48pt;height:24pt;z-index:251681792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Y4F1QoAAGU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7572CCD5" w14:textId="77777777" w:rsidR="00307E90" w:rsidRDefault="00CD66FF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1A1CB1B4" wp14:editId="59DA1151">
              <wp:simplePos x="0" y="0"/>
              <wp:positionH relativeFrom="margin">
                <wp:posOffset>0</wp:posOffset>
              </wp:positionH>
              <wp:positionV relativeFrom="topMargin">
                <wp:posOffset>812165</wp:posOffset>
              </wp:positionV>
              <wp:extent cx="5400040" cy="353051"/>
              <wp:effectExtent l="0" t="0" r="10160" b="9525"/>
              <wp:wrapNone/>
              <wp:docPr id="3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366494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9" w:name="OFF_Logo3AComputed_2"/>
                          <w:bookmarkStart w:id="10" w:name="OFF_Logo3AComputed_2_HIF"/>
                          <w:bookmarkEnd w:id="9"/>
                          <w:bookmarkEnd w:id="10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A1CB1B4" id="_x0000_s1027" type="#_x0000_t202" alt="&quot;&quot;" style="position:absolute;margin-left:0;margin-top:63.95pt;width:425.2pt;height:27.8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" filled="f" stroked="f">
              <v:textbox inset="0,0,0,0">
                <w:txbxContent>
                  <w:p w14:paraId="28366494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15" w:name="OFF_Logo3AComputed_2"/>
                    <w:bookmarkStart w:id="16" w:name="OFF_Logo3AComputed_2_HIF"/>
                    <w:bookmarkEnd w:id="15"/>
                    <w:bookmarkEnd w:id="16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7216" behindDoc="1" locked="0" layoutInCell="1" allowOverlap="1" wp14:anchorId="1DD742D8" wp14:editId="662C19F4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4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67AB8"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44EC9C67" wp14:editId="4438F170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70C904" w14:textId="2ECD362C" w:rsidR="00D67AB8" w:rsidRDefault="00A90ACD" w:rsidP="00C22DE2">
                          <w:pPr>
                            <w:pStyle w:val="Emne"/>
                          </w:pPr>
                          <w:r>
                            <w:t>REFERAT</w:t>
                          </w:r>
                        </w:p>
                        <w:p w14:paraId="0DDCA780" w14:textId="77777777" w:rsidR="00C22DE2" w:rsidRDefault="00C22DE2" w:rsidP="00C22DE2">
                          <w:pPr>
                            <w:pStyle w:val="Template"/>
                          </w:pPr>
                        </w:p>
                        <w:p w14:paraId="14FED5C1" w14:textId="77777777" w:rsidR="00D67AB8" w:rsidRDefault="00D67AB8" w:rsidP="00D67AB8">
                          <w:pPr>
                            <w:pStyle w:val="Template"/>
                          </w:pPr>
                        </w:p>
                        <w:p w14:paraId="0F5AF6B4" w14:textId="54AB7745" w:rsidR="00D67AB8" w:rsidRPr="00307E90" w:rsidRDefault="00D67AB8" w:rsidP="00D67AB8">
                          <w:pPr>
                            <w:pStyle w:val="Template"/>
                          </w:pPr>
                          <w:bookmarkStart w:id="11" w:name="LAN_Date_1"/>
                          <w:r>
                            <w:t>Dato</w:t>
                          </w:r>
                          <w:bookmarkEnd w:id="11"/>
                          <w:r>
                            <w:t>:</w:t>
                          </w:r>
                          <w:r w:rsidR="00587BE6" w:rsidRPr="00307E90">
                            <w:t xml:space="preserve"> </w:t>
                          </w:r>
                          <w:bookmarkStart w:id="12" w:name="Date_DateCustomA_1"/>
                          <w:r w:rsidR="00A90ACD">
                            <w:t>12</w:t>
                          </w:r>
                          <w:r>
                            <w:t>. maj 2025</w:t>
                          </w:r>
                          <w:bookmarkEnd w:id="12"/>
                        </w:p>
                        <w:p w14:paraId="2FB7039A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3" w:name="LAN_Sagsnr_1"/>
                          <w:bookmarkStart w:id="14" w:name="FLD_Sagsnummer_1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13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15" w:name="FLD_Sagsnummer_1"/>
                          <w:bookmarkEnd w:id="15"/>
                        </w:p>
                        <w:p w14:paraId="1B11E4DE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6" w:name="LAN_Ref_1"/>
                          <w:bookmarkStart w:id="17" w:name="FLD_Reference_1_HIF"/>
                          <w:bookmarkEnd w:id="14"/>
                          <w:r>
                            <w:rPr>
                              <w:vanish/>
                            </w:rPr>
                            <w:t>Ref</w:t>
                          </w:r>
                          <w:bookmarkEnd w:id="16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18" w:name="FLD_Reference_1"/>
                          <w:bookmarkEnd w:id="18"/>
                        </w:p>
                        <w:bookmarkEnd w:id="17"/>
                        <w:p w14:paraId="1885DBC9" w14:textId="77777777" w:rsidR="00D67AB8" w:rsidRDefault="00D67AB8" w:rsidP="00D67AB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3C225DC" wp14:editId="3A3337D3">
                                <wp:extent cx="347980" cy="102235"/>
                                <wp:effectExtent l="0" t="0" r="0" b="0"/>
                                <wp:docPr id="6" name="Billede 1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24D7E44" w14:textId="77777777" w:rsidR="00D67AB8" w:rsidRPr="00641B24" w:rsidRDefault="00D67AB8" w:rsidP="00D67AB8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19" w:name="LAN_Page_1"/>
                          <w:r>
                            <w:t>Side</w:t>
                          </w:r>
                          <w:bookmarkEnd w:id="19"/>
                          <w:r>
                            <w:t xml:space="preserve"> 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Sidetal"/>
                            </w:rPr>
                            <w:t>2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Sidetal"/>
                            </w:rPr>
                            <w:t>2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4EC9C67" id="DokInfo" o:spid="_x0000_s1028" type="#_x0000_t202" style="position:absolute;margin-left:467.7pt;margin-top:28.35pt;width:99.2pt;height:333.0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NHR&#10;xXX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7C70C904" w14:textId="2ECD362C" w:rsidR="00D67AB8" w:rsidRDefault="00A90ACD" w:rsidP="00C22DE2">
                    <w:pPr>
                      <w:pStyle w:val="Emne"/>
                    </w:pPr>
                    <w:r>
                      <w:t>REFERAT</w:t>
                    </w:r>
                  </w:p>
                  <w:p w14:paraId="0DDCA780" w14:textId="77777777" w:rsidR="00C22DE2" w:rsidRDefault="00C22DE2" w:rsidP="00C22DE2">
                    <w:pPr>
                      <w:pStyle w:val="Template"/>
                    </w:pPr>
                  </w:p>
                  <w:p w14:paraId="14FED5C1" w14:textId="77777777" w:rsidR="00D67AB8" w:rsidRDefault="00D67AB8" w:rsidP="00D67AB8">
                    <w:pPr>
                      <w:pStyle w:val="Template"/>
                    </w:pPr>
                  </w:p>
                  <w:p w14:paraId="0F5AF6B4" w14:textId="54AB7745" w:rsidR="00D67AB8" w:rsidRPr="00307E90" w:rsidRDefault="00D67AB8" w:rsidP="00D67AB8">
                    <w:pPr>
                      <w:pStyle w:val="Template"/>
                    </w:pPr>
                    <w:bookmarkStart w:id="26" w:name="LAN_Date_1"/>
                    <w:r>
                      <w:t>Dato</w:t>
                    </w:r>
                    <w:bookmarkEnd w:id="26"/>
                    <w:r>
                      <w:t>:</w:t>
                    </w:r>
                    <w:r w:rsidR="00587BE6" w:rsidRPr="00307E90">
                      <w:t xml:space="preserve"> </w:t>
                    </w:r>
                    <w:bookmarkStart w:id="27" w:name="Date_DateCustomA_1"/>
                    <w:r w:rsidR="00A90ACD">
                      <w:t>12</w:t>
                    </w:r>
                    <w:r>
                      <w:t>. maj 2025</w:t>
                    </w:r>
                    <w:bookmarkEnd w:id="27"/>
                  </w:p>
                  <w:p w14:paraId="2FB7039A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28" w:name="LAN_Sagsnr_1"/>
                    <w:bookmarkStart w:id="29" w:name="FLD_Sagsnummer_1_HIF"/>
                    <w:r>
                      <w:rPr>
                        <w:vanish/>
                      </w:rPr>
                      <w:t>Sags nr</w:t>
                    </w:r>
                    <w:bookmarkEnd w:id="28"/>
                    <w:r>
                      <w:rPr>
                        <w:vanish/>
                      </w:rPr>
                      <w:t xml:space="preserve">.: </w:t>
                    </w:r>
                    <w:bookmarkStart w:id="30" w:name="FLD_Sagsnummer_1"/>
                    <w:bookmarkEnd w:id="30"/>
                  </w:p>
                  <w:p w14:paraId="1B11E4DE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1" w:name="LAN_Ref_1"/>
                    <w:bookmarkStart w:id="32" w:name="FLD_Reference_1_HIF"/>
                    <w:bookmarkEnd w:id="29"/>
                    <w:r>
                      <w:rPr>
                        <w:vanish/>
                      </w:rPr>
                      <w:t>Ref</w:t>
                    </w:r>
                    <w:bookmarkEnd w:id="31"/>
                    <w:r>
                      <w:rPr>
                        <w:vanish/>
                      </w:rPr>
                      <w:t xml:space="preserve">: </w:t>
                    </w:r>
                    <w:bookmarkStart w:id="33" w:name="FLD_Reference_1"/>
                    <w:bookmarkEnd w:id="33"/>
                  </w:p>
                  <w:bookmarkEnd w:id="32"/>
                  <w:p w14:paraId="1885DBC9" w14:textId="77777777" w:rsidR="00D67AB8" w:rsidRDefault="00D67AB8" w:rsidP="00D67AB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3C225DC" wp14:editId="3A3337D3">
                          <wp:extent cx="347980" cy="102235"/>
                          <wp:effectExtent l="0" t="0" r="0" b="0"/>
                          <wp:docPr id="6" name="Billede 1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24D7E44" w14:textId="77777777" w:rsidR="00D67AB8" w:rsidRPr="00641B24" w:rsidRDefault="00D67AB8" w:rsidP="00D67AB8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34" w:name="LAN_Page_1"/>
                    <w:r>
                      <w:t>Side</w:t>
                    </w:r>
                    <w:bookmarkEnd w:id="34"/>
                    <w:r>
                      <w:t xml:space="preserve"> </w:t>
                    </w:r>
                    <w:r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>
                      <w:rPr>
                        <w:rStyle w:val="Sidetal"/>
                        <w:noProof w:val="0"/>
                      </w:rPr>
                      <w:fldChar w:fldCharType="end"/>
                    </w:r>
                    <w:r>
                      <w:rPr>
                        <w:rStyle w:val="Sidetal"/>
                        <w:noProof w:val="0"/>
                      </w:rPr>
                      <w:t>/</w:t>
                    </w:r>
                    <w:r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>
                      <w:rPr>
                        <w:rStyle w:val="Sidetal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D87F1A" w14:textId="77777777" w:rsidR="002F51EF" w:rsidRDefault="00CD66FF" w:rsidP="002F51EF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7931D3E" wp14:editId="41D5BF45">
              <wp:simplePos x="0" y="0"/>
              <wp:positionH relativeFrom="page">
                <wp:posOffset>1469397</wp:posOffset>
              </wp:positionH>
              <wp:positionV relativeFrom="page">
                <wp:posOffset>364293</wp:posOffset>
              </wp:positionV>
              <wp:extent cx="4425305" cy="739140"/>
              <wp:effectExtent l="0" t="0" r="13970" b="3810"/>
              <wp:wrapNone/>
              <wp:docPr id="8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25305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7F0B29A" w14:textId="77777777" w:rsidR="00CD66FF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20" w:name="OFF_Logo1AComputed"/>
                          <w:bookmarkStart w:id="21" w:name="OFF_Logo1AComputed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20"/>
                        </w:p>
                        <w:p w14:paraId="7800A8F1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22" w:name="OFF_Logo2AComputed"/>
                          <w:bookmarkStart w:id="23" w:name="OFF_Logo2AComputed_HIF"/>
                          <w:bookmarkEnd w:id="21"/>
                          <w:r>
                            <w:rPr>
                              <w:color w:val="003D73" w:themeColor="text2"/>
                            </w:rPr>
                            <w:t>Administrationscenter Nat-Tech</w:t>
                          </w:r>
                          <w:bookmarkEnd w:id="22"/>
                          <w:bookmarkEnd w:id="23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931D3E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5.7pt;margin-top:28.7pt;width:348.45pt;height:58.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" filled="f" stroked="f">
              <v:textbox inset="0,0,0,0">
                <w:txbxContent>
                  <w:p w14:paraId="47F0B29A" w14:textId="77777777" w:rsidR="00CD66FF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39" w:name="OFF_Logo1AComputed"/>
                    <w:bookmarkStart w:id="40" w:name="OFF_Logo1AComputed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39"/>
                  </w:p>
                  <w:p w14:paraId="7800A8F1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41" w:name="OFF_Logo2AComputed"/>
                    <w:bookmarkStart w:id="42" w:name="OFF_Logo2AComputed_HIF"/>
                    <w:bookmarkEnd w:id="40"/>
                    <w:r>
                      <w:rPr>
                        <w:color w:val="003D73" w:themeColor="text2"/>
                      </w:rPr>
                      <w:t>Administrationscenter Nat-Tech</w:t>
                    </w:r>
                    <w:bookmarkEnd w:id="41"/>
                    <w:bookmarkEnd w:id="42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79744" behindDoc="0" locked="0" layoutInCell="1" allowOverlap="1" wp14:anchorId="40179B8C" wp14:editId="64B72FC3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9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812155028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CDF9787" id="LogoCanvasHide01" o:spid="_x0000_s1026" editas="canvas" alt="&quot;&quot;" style="position:absolute;margin-left:56.7pt;margin-top:28.35pt;width:48pt;height:24pt;z-index:251679744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3F90E1C3" w14:textId="77777777" w:rsidR="00307E90" w:rsidRDefault="00CD66FF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2B026E0" wp14:editId="1AD053D1">
              <wp:simplePos x="0" y="0"/>
              <wp:positionH relativeFrom="margin">
                <wp:posOffset>0</wp:posOffset>
              </wp:positionH>
              <wp:positionV relativeFrom="topMargin">
                <wp:posOffset>810260</wp:posOffset>
              </wp:positionV>
              <wp:extent cx="5400040" cy="353051"/>
              <wp:effectExtent l="0" t="0" r="10160" b="9525"/>
              <wp:wrapNone/>
              <wp:docPr id="10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4ED7BA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24" w:name="OFF_Logo3AComputed"/>
                          <w:bookmarkStart w:id="25" w:name="OFF_Logo3AComputed_HIF"/>
                          <w:bookmarkEnd w:id="24"/>
                          <w:bookmarkEnd w:id="25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2B026E0" id="_x0000_s1030" type="#_x0000_t202" alt="&quot;&quot;" style="position:absolute;margin-left:0;margin-top:63.8pt;width:425.2pt;height:27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" filled="f" stroked="f">
              <v:textbox inset="0,0,0,0">
                <w:txbxContent>
                  <w:p w14:paraId="4F4ED7BA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45" w:name="OFF_Logo3AComputed"/>
                    <w:bookmarkStart w:id="46" w:name="OFF_Logo3AComputed_HIF"/>
                    <w:bookmarkEnd w:id="45"/>
                    <w:bookmarkEnd w:id="46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5168" behindDoc="1" locked="0" layoutInCell="1" allowOverlap="1" wp14:anchorId="452C36BE" wp14:editId="4C3CEB3E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1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8788A"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81989A8" wp14:editId="66C2CD97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60293680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A92A2F" w14:textId="47863EA2" w:rsidR="00EE2A84" w:rsidRDefault="0026460B" w:rsidP="008F47F2">
                          <w:pPr>
                            <w:pStyle w:val="Emne"/>
                          </w:pPr>
                          <w:r>
                            <w:t>REFERAT</w:t>
                          </w:r>
                        </w:p>
                        <w:p w14:paraId="5FC43FDD" w14:textId="77777777" w:rsidR="008F47F2" w:rsidRPr="008F47F2" w:rsidRDefault="008F47F2" w:rsidP="008F47F2">
                          <w:pPr>
                            <w:pStyle w:val="Template-Afdeling"/>
                            <w:rPr>
                              <w:b w:val="0"/>
                            </w:rPr>
                          </w:pPr>
                        </w:p>
                        <w:p w14:paraId="488B21B1" w14:textId="70EE3E58" w:rsidR="00307E90" w:rsidRPr="00307E90" w:rsidRDefault="00BC6E27" w:rsidP="00307E90">
                          <w:pPr>
                            <w:pStyle w:val="Template"/>
                          </w:pPr>
                          <w:bookmarkStart w:id="26" w:name="LAN_Date"/>
                          <w:r>
                            <w:t>Dato</w:t>
                          </w:r>
                          <w:bookmarkEnd w:id="26"/>
                          <w:r>
                            <w:t xml:space="preserve">: </w:t>
                          </w:r>
                          <w:bookmarkStart w:id="27" w:name="Date_DateCustomA"/>
                          <w:r w:rsidR="0026460B">
                            <w:t>12</w:t>
                          </w:r>
                          <w:r>
                            <w:t>. maj 2025</w:t>
                          </w:r>
                          <w:bookmarkEnd w:id="27"/>
                        </w:p>
                        <w:p w14:paraId="1C985F9D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28" w:name="LAN_Sagsnr"/>
                          <w:bookmarkStart w:id="29" w:name="FLD_Sagsnummer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28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30" w:name="FLD_Sagsnummer"/>
                          <w:bookmarkEnd w:id="30"/>
                        </w:p>
                        <w:p w14:paraId="1C98DB7C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1" w:name="LAN_Ref"/>
                          <w:bookmarkStart w:id="32" w:name="FLD_Reference_HIF"/>
                          <w:bookmarkEnd w:id="29"/>
                          <w:r>
                            <w:rPr>
                              <w:vanish/>
                            </w:rPr>
                            <w:t>Ref</w:t>
                          </w:r>
                          <w:bookmarkEnd w:id="31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33" w:name="FLD_Reference"/>
                          <w:bookmarkEnd w:id="33"/>
                        </w:p>
                        <w:bookmarkEnd w:id="32"/>
                        <w:p w14:paraId="2F28E888" w14:textId="77777777" w:rsidR="00051AD8" w:rsidRDefault="00051AD8" w:rsidP="00051AD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9F16E65" wp14:editId="1E25033E">
                                <wp:extent cx="347980" cy="102235"/>
                                <wp:effectExtent l="0" t="0" r="0" b="0"/>
                                <wp:docPr id="13" name="Billede 8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4F6D83FE" w14:textId="77777777" w:rsidR="00307E90" w:rsidRPr="00641B24" w:rsidRDefault="00307E90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34" w:name="LAN_Page"/>
                          <w:r>
                            <w:t>Side</w:t>
                          </w:r>
                          <w:bookmarkEnd w:id="34"/>
                          <w:r>
                            <w:t xml:space="preserve"> </w: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PAGE </w:instrTex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Sidetal"/>
                            </w:rPr>
                            <w:t>1</w: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t>/</w: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NUMPAGES </w:instrTex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Sidetal"/>
                            </w:rPr>
                            <w:t>2</w: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1989A8" id="_x0000_s1031" type="#_x0000_t202" style="position:absolute;margin-left:467.7pt;margin-top:28.35pt;width:99.2pt;height:333.0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IkK&#10;4Ab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67A92A2F" w14:textId="47863EA2" w:rsidR="00EE2A84" w:rsidRDefault="0026460B" w:rsidP="008F47F2">
                    <w:pPr>
                      <w:pStyle w:val="Emne"/>
                    </w:pPr>
                    <w:r>
                      <w:t>REFERAT</w:t>
                    </w:r>
                  </w:p>
                  <w:p w14:paraId="5FC43FDD" w14:textId="77777777" w:rsidR="008F47F2" w:rsidRPr="008F47F2" w:rsidRDefault="008F47F2" w:rsidP="008F47F2">
                    <w:pPr>
                      <w:pStyle w:val="Template-Afdeling"/>
                      <w:rPr>
                        <w:b w:val="0"/>
                      </w:rPr>
                    </w:pPr>
                  </w:p>
                  <w:p w14:paraId="488B21B1" w14:textId="70EE3E58" w:rsidR="00307E90" w:rsidRPr="00307E90" w:rsidRDefault="00BC6E27" w:rsidP="00307E90">
                    <w:pPr>
                      <w:pStyle w:val="Template"/>
                    </w:pPr>
                    <w:bookmarkStart w:id="56" w:name="LAN_Date"/>
                    <w:r>
                      <w:t>Dato</w:t>
                    </w:r>
                    <w:bookmarkEnd w:id="56"/>
                    <w:r>
                      <w:t xml:space="preserve">: </w:t>
                    </w:r>
                    <w:bookmarkStart w:id="57" w:name="Date_DateCustomA"/>
                    <w:r w:rsidR="0026460B">
                      <w:t>12</w:t>
                    </w:r>
                    <w:r>
                      <w:t>. maj 2025</w:t>
                    </w:r>
                    <w:bookmarkEnd w:id="57"/>
                  </w:p>
                  <w:p w14:paraId="1C985F9D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58" w:name="LAN_Sagsnr"/>
                    <w:bookmarkStart w:id="59" w:name="FLD_Sagsnummer_HIF"/>
                    <w:r>
                      <w:rPr>
                        <w:vanish/>
                      </w:rPr>
                      <w:t>Sags nr</w:t>
                    </w:r>
                    <w:bookmarkEnd w:id="58"/>
                    <w:r>
                      <w:rPr>
                        <w:vanish/>
                      </w:rPr>
                      <w:t xml:space="preserve">.: </w:t>
                    </w:r>
                    <w:bookmarkStart w:id="60" w:name="FLD_Sagsnummer"/>
                    <w:bookmarkEnd w:id="60"/>
                  </w:p>
                  <w:p w14:paraId="1C98DB7C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61" w:name="LAN_Ref"/>
                    <w:bookmarkStart w:id="62" w:name="FLD_Reference_HIF"/>
                    <w:bookmarkEnd w:id="59"/>
                    <w:r>
                      <w:rPr>
                        <w:vanish/>
                      </w:rPr>
                      <w:t>Ref</w:t>
                    </w:r>
                    <w:bookmarkEnd w:id="61"/>
                    <w:r>
                      <w:rPr>
                        <w:vanish/>
                      </w:rPr>
                      <w:t xml:space="preserve">: </w:t>
                    </w:r>
                    <w:bookmarkStart w:id="63" w:name="FLD_Reference"/>
                    <w:bookmarkEnd w:id="63"/>
                  </w:p>
                  <w:bookmarkEnd w:id="62"/>
                  <w:p w14:paraId="2F28E888" w14:textId="77777777" w:rsidR="00051AD8" w:rsidRDefault="00051AD8" w:rsidP="00051AD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9F16E65" wp14:editId="1E25033E">
                          <wp:extent cx="347980" cy="102235"/>
                          <wp:effectExtent l="0" t="0" r="0" b="0"/>
                          <wp:docPr id="13" name="Billede 8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4F6D83FE" w14:textId="77777777" w:rsidR="00307E90" w:rsidRPr="00641B24" w:rsidRDefault="00307E90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64" w:name="LAN_Page"/>
                    <w:r>
                      <w:t>Side</w:t>
                    </w:r>
                    <w:bookmarkEnd w:id="64"/>
                    <w:r>
                      <w:t xml:space="preserve"> 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PAGE </w:instrTex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1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end"/>
                    </w:r>
                    <w:r>
                      <w:rPr>
                        <w:rStyle w:val="Sidetal"/>
                        <w:noProof w:val="0"/>
                      </w:rPr>
                      <w:t>/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NUMPAGES </w:instrTex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20A80F75"/>
    <w:multiLevelType w:val="multilevel"/>
    <w:tmpl w:val="3DAA12BE"/>
    <w:name w:val="HeadingNumbering"/>
    <w:lvl w:ilvl="0">
      <w:start w:val="1"/>
      <w:numFmt w:val="decimal"/>
      <w:pStyle w:val="Overskrift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0" w15:restartNumberingAfterBreak="0">
    <w:nsid w:val="260F492D"/>
    <w:multiLevelType w:val="multilevel"/>
    <w:tmpl w:val="FAFE8112"/>
    <w:lvl w:ilvl="0">
      <w:start w:val="1"/>
      <w:numFmt w:val="bullet"/>
      <w:pStyle w:val="Opstilling-punkttegn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1" w15:restartNumberingAfterBreak="0">
    <w:nsid w:val="362573E2"/>
    <w:multiLevelType w:val="multilevel"/>
    <w:tmpl w:val="64441010"/>
    <w:lvl w:ilvl="0">
      <w:start w:val="1"/>
      <w:numFmt w:val="decimal"/>
      <w:pStyle w:val="Opstilling-talellerbogst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2" w15:restartNumberingAfterBreak="0">
    <w:nsid w:val="38CF094A"/>
    <w:multiLevelType w:val="multilevel"/>
    <w:tmpl w:val="04060023"/>
    <w:styleLink w:val="ArtikelSek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3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4" w15:restartNumberingAfterBreak="0">
    <w:nsid w:val="4B954E5C"/>
    <w:multiLevelType w:val="hybridMultilevel"/>
    <w:tmpl w:val="ABEAB4BA"/>
    <w:lvl w:ilvl="0" w:tplc="7B1C52E0"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81536B"/>
    <w:multiLevelType w:val="hybridMultilevel"/>
    <w:tmpl w:val="4F90BAA2"/>
    <w:lvl w:ilvl="0" w:tplc="0716525E"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17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num w:numId="1" w16cid:durableId="202601755">
    <w:abstractNumId w:val="9"/>
  </w:num>
  <w:num w:numId="2" w16cid:durableId="405303645">
    <w:abstractNumId w:val="13"/>
  </w:num>
  <w:num w:numId="3" w16cid:durableId="1416977759">
    <w:abstractNumId w:val="8"/>
  </w:num>
  <w:num w:numId="4" w16cid:durableId="617368806">
    <w:abstractNumId w:val="12"/>
  </w:num>
  <w:num w:numId="5" w16cid:durableId="647058775">
    <w:abstractNumId w:val="10"/>
  </w:num>
  <w:num w:numId="6" w16cid:durableId="1317344168">
    <w:abstractNumId w:val="7"/>
  </w:num>
  <w:num w:numId="7" w16cid:durableId="1460994847">
    <w:abstractNumId w:val="6"/>
  </w:num>
  <w:num w:numId="8" w16cid:durableId="1590113759">
    <w:abstractNumId w:val="5"/>
  </w:num>
  <w:num w:numId="9" w16cid:durableId="1748111642">
    <w:abstractNumId w:val="4"/>
  </w:num>
  <w:num w:numId="10" w16cid:durableId="267782246">
    <w:abstractNumId w:val="11"/>
  </w:num>
  <w:num w:numId="11" w16cid:durableId="56589641">
    <w:abstractNumId w:val="3"/>
  </w:num>
  <w:num w:numId="12" w16cid:durableId="1917275323">
    <w:abstractNumId w:val="2"/>
  </w:num>
  <w:num w:numId="13" w16cid:durableId="1314798463">
    <w:abstractNumId w:val="1"/>
  </w:num>
  <w:num w:numId="14" w16cid:durableId="130826539">
    <w:abstractNumId w:val="0"/>
  </w:num>
  <w:num w:numId="15" w16cid:durableId="1871986924">
    <w:abstractNumId w:val="16"/>
  </w:num>
  <w:num w:numId="16" w16cid:durableId="377827635">
    <w:abstractNumId w:val="17"/>
  </w:num>
  <w:num w:numId="17" w16cid:durableId="531963803">
    <w:abstractNumId w:val="14"/>
  </w:num>
  <w:num w:numId="18" w16cid:durableId="129329206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A4A"/>
    <w:rsid w:val="00001438"/>
    <w:rsid w:val="000027FE"/>
    <w:rsid w:val="0000328E"/>
    <w:rsid w:val="00003B6C"/>
    <w:rsid w:val="00004AD4"/>
    <w:rsid w:val="0000503A"/>
    <w:rsid w:val="00006E21"/>
    <w:rsid w:val="0003149C"/>
    <w:rsid w:val="00034A55"/>
    <w:rsid w:val="00036650"/>
    <w:rsid w:val="0004250B"/>
    <w:rsid w:val="000442AD"/>
    <w:rsid w:val="00051A09"/>
    <w:rsid w:val="00051AD8"/>
    <w:rsid w:val="00052ED2"/>
    <w:rsid w:val="00065902"/>
    <w:rsid w:val="0007609B"/>
    <w:rsid w:val="000827B1"/>
    <w:rsid w:val="00087773"/>
    <w:rsid w:val="00094D54"/>
    <w:rsid w:val="000A362D"/>
    <w:rsid w:val="000D1B50"/>
    <w:rsid w:val="000E4AE6"/>
    <w:rsid w:val="000E5C1E"/>
    <w:rsid w:val="000F244E"/>
    <w:rsid w:val="000F6A80"/>
    <w:rsid w:val="0011283F"/>
    <w:rsid w:val="00152A3B"/>
    <w:rsid w:val="00153477"/>
    <w:rsid w:val="00154F00"/>
    <w:rsid w:val="00163EFC"/>
    <w:rsid w:val="00164CC1"/>
    <w:rsid w:val="00174751"/>
    <w:rsid w:val="0018593B"/>
    <w:rsid w:val="0019280A"/>
    <w:rsid w:val="00192812"/>
    <w:rsid w:val="00196363"/>
    <w:rsid w:val="001A7352"/>
    <w:rsid w:val="001C027B"/>
    <w:rsid w:val="001D1259"/>
    <w:rsid w:val="001E33E9"/>
    <w:rsid w:val="00202565"/>
    <w:rsid w:val="00205636"/>
    <w:rsid w:val="002137FC"/>
    <w:rsid w:val="002154B0"/>
    <w:rsid w:val="00216290"/>
    <w:rsid w:val="002171DE"/>
    <w:rsid w:val="00227E7F"/>
    <w:rsid w:val="00230A33"/>
    <w:rsid w:val="00244EEB"/>
    <w:rsid w:val="0025114F"/>
    <w:rsid w:val="002523AF"/>
    <w:rsid w:val="00252E30"/>
    <w:rsid w:val="0026120C"/>
    <w:rsid w:val="0026460B"/>
    <w:rsid w:val="00281443"/>
    <w:rsid w:val="00283F13"/>
    <w:rsid w:val="00296E1E"/>
    <w:rsid w:val="002A1C39"/>
    <w:rsid w:val="002A4418"/>
    <w:rsid w:val="002B0A11"/>
    <w:rsid w:val="002B1327"/>
    <w:rsid w:val="002B1765"/>
    <w:rsid w:val="002B4863"/>
    <w:rsid w:val="002C565F"/>
    <w:rsid w:val="002E07F2"/>
    <w:rsid w:val="002E326D"/>
    <w:rsid w:val="002E6EB1"/>
    <w:rsid w:val="002F51EF"/>
    <w:rsid w:val="002F6A87"/>
    <w:rsid w:val="00307472"/>
    <w:rsid w:val="00307E90"/>
    <w:rsid w:val="00315669"/>
    <w:rsid w:val="00333BC8"/>
    <w:rsid w:val="00356669"/>
    <w:rsid w:val="00364895"/>
    <w:rsid w:val="003669C1"/>
    <w:rsid w:val="003759F4"/>
    <w:rsid w:val="00383838"/>
    <w:rsid w:val="00384997"/>
    <w:rsid w:val="003859E5"/>
    <w:rsid w:val="00394ADB"/>
    <w:rsid w:val="00395BF2"/>
    <w:rsid w:val="003A022B"/>
    <w:rsid w:val="003B0624"/>
    <w:rsid w:val="003B7BF5"/>
    <w:rsid w:val="003C0666"/>
    <w:rsid w:val="003C79B1"/>
    <w:rsid w:val="003E6170"/>
    <w:rsid w:val="003F1491"/>
    <w:rsid w:val="003F33BA"/>
    <w:rsid w:val="004143CC"/>
    <w:rsid w:val="00430307"/>
    <w:rsid w:val="00436C7A"/>
    <w:rsid w:val="00443D5B"/>
    <w:rsid w:val="00443F7C"/>
    <w:rsid w:val="00451786"/>
    <w:rsid w:val="00456317"/>
    <w:rsid w:val="0047316E"/>
    <w:rsid w:val="00477895"/>
    <w:rsid w:val="00483670"/>
    <w:rsid w:val="00484620"/>
    <w:rsid w:val="0048777D"/>
    <w:rsid w:val="0049608B"/>
    <w:rsid w:val="004A24AE"/>
    <w:rsid w:val="004A66E6"/>
    <w:rsid w:val="004B06E9"/>
    <w:rsid w:val="004C0A82"/>
    <w:rsid w:val="004C208C"/>
    <w:rsid w:val="004D376C"/>
    <w:rsid w:val="004D6D41"/>
    <w:rsid w:val="004E03A6"/>
    <w:rsid w:val="004E36E4"/>
    <w:rsid w:val="004F4341"/>
    <w:rsid w:val="004F7B82"/>
    <w:rsid w:val="00504494"/>
    <w:rsid w:val="0050605B"/>
    <w:rsid w:val="00507AF4"/>
    <w:rsid w:val="005132AD"/>
    <w:rsid w:val="005162F5"/>
    <w:rsid w:val="00523163"/>
    <w:rsid w:val="00523F4F"/>
    <w:rsid w:val="00524DD1"/>
    <w:rsid w:val="00547ACA"/>
    <w:rsid w:val="00554EE2"/>
    <w:rsid w:val="005802EE"/>
    <w:rsid w:val="00583EAB"/>
    <w:rsid w:val="00585BE9"/>
    <w:rsid w:val="00587BE6"/>
    <w:rsid w:val="005A5218"/>
    <w:rsid w:val="005D09F9"/>
    <w:rsid w:val="005D3C7F"/>
    <w:rsid w:val="005E6CB9"/>
    <w:rsid w:val="005F40DD"/>
    <w:rsid w:val="005F55D0"/>
    <w:rsid w:val="006021AE"/>
    <w:rsid w:val="00641B24"/>
    <w:rsid w:val="00644058"/>
    <w:rsid w:val="00644D35"/>
    <w:rsid w:val="00645634"/>
    <w:rsid w:val="006473AA"/>
    <w:rsid w:val="00660193"/>
    <w:rsid w:val="00665CEC"/>
    <w:rsid w:val="006910EE"/>
    <w:rsid w:val="00694DA3"/>
    <w:rsid w:val="006A4EEC"/>
    <w:rsid w:val="006C0297"/>
    <w:rsid w:val="006C173B"/>
    <w:rsid w:val="006C3A1B"/>
    <w:rsid w:val="006C725C"/>
    <w:rsid w:val="006E068B"/>
    <w:rsid w:val="006E2A21"/>
    <w:rsid w:val="006F20B8"/>
    <w:rsid w:val="006F3C30"/>
    <w:rsid w:val="006F7105"/>
    <w:rsid w:val="00702F7A"/>
    <w:rsid w:val="00717773"/>
    <w:rsid w:val="00726300"/>
    <w:rsid w:val="00730647"/>
    <w:rsid w:val="00731229"/>
    <w:rsid w:val="00736658"/>
    <w:rsid w:val="00744F27"/>
    <w:rsid w:val="00757BDC"/>
    <w:rsid w:val="00772EAE"/>
    <w:rsid w:val="0078788A"/>
    <w:rsid w:val="00795523"/>
    <w:rsid w:val="007955B4"/>
    <w:rsid w:val="007B200D"/>
    <w:rsid w:val="007B56E9"/>
    <w:rsid w:val="007B61B3"/>
    <w:rsid w:val="007C496B"/>
    <w:rsid w:val="007E062D"/>
    <w:rsid w:val="007E2DF3"/>
    <w:rsid w:val="007E7933"/>
    <w:rsid w:val="007F578B"/>
    <w:rsid w:val="008068BE"/>
    <w:rsid w:val="00850559"/>
    <w:rsid w:val="00851355"/>
    <w:rsid w:val="008558E5"/>
    <w:rsid w:val="00863559"/>
    <w:rsid w:val="0087322B"/>
    <w:rsid w:val="00896541"/>
    <w:rsid w:val="008A28B2"/>
    <w:rsid w:val="008A34A5"/>
    <w:rsid w:val="008B14BE"/>
    <w:rsid w:val="008B7AE4"/>
    <w:rsid w:val="008C171C"/>
    <w:rsid w:val="008D721D"/>
    <w:rsid w:val="008F37E3"/>
    <w:rsid w:val="008F47F2"/>
    <w:rsid w:val="00901304"/>
    <w:rsid w:val="009077F6"/>
    <w:rsid w:val="0091147E"/>
    <w:rsid w:val="009300C0"/>
    <w:rsid w:val="00930E78"/>
    <w:rsid w:val="00933D59"/>
    <w:rsid w:val="009352B1"/>
    <w:rsid w:val="00935414"/>
    <w:rsid w:val="00936BF0"/>
    <w:rsid w:val="00940637"/>
    <w:rsid w:val="00943BEC"/>
    <w:rsid w:val="00961B44"/>
    <w:rsid w:val="00961BC5"/>
    <w:rsid w:val="009673E8"/>
    <w:rsid w:val="00984F0F"/>
    <w:rsid w:val="009859DF"/>
    <w:rsid w:val="00986482"/>
    <w:rsid w:val="009937C1"/>
    <w:rsid w:val="009A0EC4"/>
    <w:rsid w:val="009C107E"/>
    <w:rsid w:val="009C21B4"/>
    <w:rsid w:val="009C3A4A"/>
    <w:rsid w:val="009D15A7"/>
    <w:rsid w:val="009D4B1D"/>
    <w:rsid w:val="009E58A0"/>
    <w:rsid w:val="009E5DF7"/>
    <w:rsid w:val="009E65DC"/>
    <w:rsid w:val="009E7AF4"/>
    <w:rsid w:val="009F4F0B"/>
    <w:rsid w:val="00A028ED"/>
    <w:rsid w:val="00A11327"/>
    <w:rsid w:val="00A201D8"/>
    <w:rsid w:val="00A24DDD"/>
    <w:rsid w:val="00A31DAE"/>
    <w:rsid w:val="00A32765"/>
    <w:rsid w:val="00A4137F"/>
    <w:rsid w:val="00A429D1"/>
    <w:rsid w:val="00A46C92"/>
    <w:rsid w:val="00A90ACD"/>
    <w:rsid w:val="00A91CB9"/>
    <w:rsid w:val="00AA0EF9"/>
    <w:rsid w:val="00AB2E5C"/>
    <w:rsid w:val="00AB4E1D"/>
    <w:rsid w:val="00AC4183"/>
    <w:rsid w:val="00AD6CC4"/>
    <w:rsid w:val="00AF104F"/>
    <w:rsid w:val="00AF1D81"/>
    <w:rsid w:val="00AF2199"/>
    <w:rsid w:val="00B03F98"/>
    <w:rsid w:val="00B058F0"/>
    <w:rsid w:val="00B12507"/>
    <w:rsid w:val="00B15221"/>
    <w:rsid w:val="00B175E9"/>
    <w:rsid w:val="00B36C68"/>
    <w:rsid w:val="00B45E46"/>
    <w:rsid w:val="00B47C60"/>
    <w:rsid w:val="00B52F16"/>
    <w:rsid w:val="00B57EEB"/>
    <w:rsid w:val="00B647B8"/>
    <w:rsid w:val="00B64A19"/>
    <w:rsid w:val="00B67E0C"/>
    <w:rsid w:val="00B704CF"/>
    <w:rsid w:val="00B705E6"/>
    <w:rsid w:val="00B92257"/>
    <w:rsid w:val="00B94310"/>
    <w:rsid w:val="00BA0046"/>
    <w:rsid w:val="00BA56DF"/>
    <w:rsid w:val="00BA591D"/>
    <w:rsid w:val="00BA6EC1"/>
    <w:rsid w:val="00BC6E27"/>
    <w:rsid w:val="00BE0A5F"/>
    <w:rsid w:val="00BE7F01"/>
    <w:rsid w:val="00BE7FBE"/>
    <w:rsid w:val="00BF37E1"/>
    <w:rsid w:val="00BF3805"/>
    <w:rsid w:val="00C01C3B"/>
    <w:rsid w:val="00C12268"/>
    <w:rsid w:val="00C134B5"/>
    <w:rsid w:val="00C222A8"/>
    <w:rsid w:val="00C22DE2"/>
    <w:rsid w:val="00C26182"/>
    <w:rsid w:val="00C501DB"/>
    <w:rsid w:val="00C51760"/>
    <w:rsid w:val="00C62763"/>
    <w:rsid w:val="00C63886"/>
    <w:rsid w:val="00C64F00"/>
    <w:rsid w:val="00C67827"/>
    <w:rsid w:val="00C762F9"/>
    <w:rsid w:val="00C765DD"/>
    <w:rsid w:val="00C821D2"/>
    <w:rsid w:val="00C822E2"/>
    <w:rsid w:val="00C83268"/>
    <w:rsid w:val="00C96CED"/>
    <w:rsid w:val="00CB2ECE"/>
    <w:rsid w:val="00CB6EA8"/>
    <w:rsid w:val="00CC0DF6"/>
    <w:rsid w:val="00CC3E16"/>
    <w:rsid w:val="00CD66FF"/>
    <w:rsid w:val="00CD7F02"/>
    <w:rsid w:val="00CE4164"/>
    <w:rsid w:val="00CE4748"/>
    <w:rsid w:val="00CF3A1E"/>
    <w:rsid w:val="00D0158B"/>
    <w:rsid w:val="00D21C08"/>
    <w:rsid w:val="00D2389C"/>
    <w:rsid w:val="00D25789"/>
    <w:rsid w:val="00D2629B"/>
    <w:rsid w:val="00D3221B"/>
    <w:rsid w:val="00D46DF9"/>
    <w:rsid w:val="00D67AB8"/>
    <w:rsid w:val="00D70FDC"/>
    <w:rsid w:val="00D732D5"/>
    <w:rsid w:val="00D80B98"/>
    <w:rsid w:val="00D87C08"/>
    <w:rsid w:val="00DA08E5"/>
    <w:rsid w:val="00DA419E"/>
    <w:rsid w:val="00DA62D2"/>
    <w:rsid w:val="00DB44DA"/>
    <w:rsid w:val="00DC46F9"/>
    <w:rsid w:val="00DD17B6"/>
    <w:rsid w:val="00DE06BB"/>
    <w:rsid w:val="00DE181C"/>
    <w:rsid w:val="00DE3969"/>
    <w:rsid w:val="00DE3C16"/>
    <w:rsid w:val="00DE5DBB"/>
    <w:rsid w:val="00DE76CC"/>
    <w:rsid w:val="00DF5158"/>
    <w:rsid w:val="00E0382F"/>
    <w:rsid w:val="00E20A3D"/>
    <w:rsid w:val="00E27F63"/>
    <w:rsid w:val="00E302EC"/>
    <w:rsid w:val="00E37157"/>
    <w:rsid w:val="00E620D0"/>
    <w:rsid w:val="00E65CA9"/>
    <w:rsid w:val="00E84846"/>
    <w:rsid w:val="00E90B80"/>
    <w:rsid w:val="00E960F0"/>
    <w:rsid w:val="00E96744"/>
    <w:rsid w:val="00EA3206"/>
    <w:rsid w:val="00EA6633"/>
    <w:rsid w:val="00EB427C"/>
    <w:rsid w:val="00EB7DE1"/>
    <w:rsid w:val="00EC0BB0"/>
    <w:rsid w:val="00EC2B0F"/>
    <w:rsid w:val="00EC3B4A"/>
    <w:rsid w:val="00EE2A84"/>
    <w:rsid w:val="00EF508A"/>
    <w:rsid w:val="00EF5350"/>
    <w:rsid w:val="00EF5DB1"/>
    <w:rsid w:val="00F02B14"/>
    <w:rsid w:val="00F05149"/>
    <w:rsid w:val="00F17B48"/>
    <w:rsid w:val="00F31AC4"/>
    <w:rsid w:val="00F4463E"/>
    <w:rsid w:val="00F45004"/>
    <w:rsid w:val="00F67AC9"/>
    <w:rsid w:val="00F707A9"/>
    <w:rsid w:val="00F754F3"/>
    <w:rsid w:val="00F76D16"/>
    <w:rsid w:val="00F80EC9"/>
    <w:rsid w:val="00F91A95"/>
    <w:rsid w:val="00F95DA2"/>
    <w:rsid w:val="00FA086B"/>
    <w:rsid w:val="00FA31F3"/>
    <w:rsid w:val="00FA61C3"/>
    <w:rsid w:val="00FB0B2E"/>
    <w:rsid w:val="00FB581A"/>
    <w:rsid w:val="00FE0DAB"/>
    <w:rsid w:val="00FE20B9"/>
    <w:rsid w:val="00FE33C2"/>
    <w:rsid w:val="00FE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B39F45"/>
  <w15:docId w15:val="{A09F56A3-68AD-483F-ADB9-8226FE676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3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99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47F2"/>
  </w:style>
  <w:style w:type="paragraph" w:styleId="Overskrift1">
    <w:name w:val="heading 1"/>
    <w:basedOn w:val="Normal"/>
    <w:next w:val="Normal"/>
    <w:uiPriority w:val="1"/>
    <w:qFormat/>
    <w:rsid w:val="007B61B3"/>
    <w:pPr>
      <w:numPr>
        <w:numId w:val="1"/>
      </w:numPr>
      <w:outlineLvl w:val="0"/>
    </w:pPr>
    <w:rPr>
      <w:rFonts w:cs="Arial"/>
      <w:b/>
      <w:bCs/>
      <w:szCs w:val="32"/>
    </w:rPr>
  </w:style>
  <w:style w:type="paragraph" w:styleId="Overskrift2">
    <w:name w:val="heading 2"/>
    <w:basedOn w:val="Normal"/>
    <w:next w:val="Normal"/>
    <w:uiPriority w:val="1"/>
    <w:qFormat/>
    <w:rsid w:val="00B47C60"/>
    <w:pPr>
      <w:numPr>
        <w:ilvl w:val="1"/>
        <w:numId w:val="1"/>
      </w:numPr>
      <w:outlineLvl w:val="1"/>
    </w:pPr>
    <w:rPr>
      <w:rFonts w:cs="Arial"/>
      <w:bCs/>
      <w:iCs/>
      <w:szCs w:val="28"/>
    </w:rPr>
  </w:style>
  <w:style w:type="paragraph" w:styleId="Overskrift3">
    <w:name w:val="heading 3"/>
    <w:basedOn w:val="Normal"/>
    <w:next w:val="Normal"/>
    <w:uiPriority w:val="1"/>
    <w:qFormat/>
    <w:rsid w:val="00B47C60"/>
    <w:pPr>
      <w:numPr>
        <w:ilvl w:val="2"/>
        <w:numId w:val="1"/>
      </w:numPr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uiPriority w:val="1"/>
    <w:qFormat/>
    <w:rsid w:val="00B47C60"/>
    <w:pPr>
      <w:keepNext/>
      <w:numPr>
        <w:ilvl w:val="3"/>
        <w:numId w:val="1"/>
      </w:numPr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uiPriority w:val="1"/>
    <w:semiHidden/>
    <w:qFormat/>
    <w:rsid w:val="00B47C60"/>
    <w:pPr>
      <w:numPr>
        <w:ilvl w:val="4"/>
        <w:numId w:val="1"/>
      </w:numPr>
      <w:outlineLvl w:val="4"/>
    </w:pPr>
    <w:rPr>
      <w:bCs/>
      <w:iCs/>
      <w:szCs w:val="26"/>
    </w:rPr>
  </w:style>
  <w:style w:type="paragraph" w:styleId="Overskrift6">
    <w:name w:val="heading 6"/>
    <w:basedOn w:val="Normal"/>
    <w:next w:val="Normal"/>
    <w:uiPriority w:val="1"/>
    <w:semiHidden/>
    <w:qFormat/>
    <w:rsid w:val="00B47C60"/>
    <w:pPr>
      <w:numPr>
        <w:ilvl w:val="5"/>
        <w:numId w:val="1"/>
      </w:numPr>
      <w:outlineLvl w:val="5"/>
    </w:pPr>
    <w:rPr>
      <w:bCs/>
      <w:szCs w:val="22"/>
    </w:rPr>
  </w:style>
  <w:style w:type="paragraph" w:styleId="Overskrift7">
    <w:name w:val="heading 7"/>
    <w:basedOn w:val="Normal"/>
    <w:next w:val="Normal"/>
    <w:uiPriority w:val="1"/>
    <w:semiHidden/>
    <w:qFormat/>
    <w:rsid w:val="00B47C60"/>
    <w:pPr>
      <w:numPr>
        <w:ilvl w:val="6"/>
        <w:numId w:val="1"/>
      </w:numPr>
      <w:outlineLvl w:val="6"/>
    </w:pPr>
  </w:style>
  <w:style w:type="paragraph" w:styleId="Overskrift8">
    <w:name w:val="heading 8"/>
    <w:basedOn w:val="Normal"/>
    <w:next w:val="Normal"/>
    <w:uiPriority w:val="1"/>
    <w:semiHidden/>
    <w:qFormat/>
    <w:rsid w:val="00B47C60"/>
    <w:pPr>
      <w:numPr>
        <w:ilvl w:val="7"/>
        <w:numId w:val="1"/>
      </w:numPr>
      <w:outlineLvl w:val="7"/>
    </w:pPr>
    <w:rPr>
      <w:iCs/>
    </w:rPr>
  </w:style>
  <w:style w:type="paragraph" w:styleId="Overskrift9">
    <w:name w:val="heading 9"/>
    <w:basedOn w:val="Normal"/>
    <w:next w:val="Normal"/>
    <w:uiPriority w:val="1"/>
    <w:semiHidden/>
    <w:qFormat/>
    <w:rsid w:val="00B47C60"/>
    <w:pPr>
      <w:numPr>
        <w:ilvl w:val="8"/>
        <w:numId w:val="1"/>
      </w:numPr>
      <w:outlineLvl w:val="8"/>
    </w:pPr>
    <w:rPr>
      <w:rFonts w:cs="Arial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semiHidden/>
    <w:rsid w:val="00D70FDC"/>
    <w:pPr>
      <w:numPr>
        <w:numId w:val="2"/>
      </w:numPr>
    </w:pPr>
  </w:style>
  <w:style w:type="numbering" w:styleId="1ai">
    <w:name w:val="Outline List 1"/>
    <w:basedOn w:val="Ingenoversigt"/>
    <w:semiHidden/>
    <w:rsid w:val="00D70FDC"/>
    <w:pPr>
      <w:numPr>
        <w:numId w:val="3"/>
      </w:numPr>
    </w:pPr>
  </w:style>
  <w:style w:type="numbering" w:styleId="ArtikelSektion">
    <w:name w:val="Outline List 3"/>
    <w:basedOn w:val="Ingenoversigt"/>
    <w:semiHidden/>
    <w:rsid w:val="00D70FDC"/>
    <w:pPr>
      <w:numPr>
        <w:numId w:val="4"/>
      </w:numPr>
    </w:pPr>
  </w:style>
  <w:style w:type="paragraph" w:styleId="Blokteks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rdtekst">
    <w:name w:val="Body Text"/>
    <w:basedOn w:val="Normal"/>
    <w:uiPriority w:val="99"/>
    <w:semiHidden/>
    <w:rsid w:val="00D70FDC"/>
    <w:pPr>
      <w:spacing w:after="120"/>
    </w:pPr>
  </w:style>
  <w:style w:type="paragraph" w:styleId="Brdteks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rdteks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rdtekst-frstelinjeindrykning1">
    <w:name w:val="Body Text First Indent"/>
    <w:basedOn w:val="Brdtekst"/>
    <w:uiPriority w:val="99"/>
    <w:semiHidden/>
    <w:rsid w:val="00D70FDC"/>
    <w:pPr>
      <w:ind w:firstLine="210"/>
    </w:pPr>
  </w:style>
  <w:style w:type="paragraph" w:styleId="Brdtekstindrykning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rdtekst-frstelinjeindrykning2">
    <w:name w:val="Body Text First Indent 2"/>
    <w:basedOn w:val="Brdtekstindrykning"/>
    <w:uiPriority w:val="99"/>
    <w:semiHidden/>
    <w:rsid w:val="00D70FDC"/>
    <w:pPr>
      <w:ind w:firstLine="210"/>
    </w:pPr>
  </w:style>
  <w:style w:type="paragraph" w:styleId="Brdtekstindrykning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rdtekstindrykning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Billedtekst">
    <w:name w:val="caption"/>
    <w:basedOn w:val="Normal"/>
    <w:next w:val="Normal"/>
    <w:uiPriority w:val="3"/>
    <w:rsid w:val="00D70FDC"/>
    <w:rPr>
      <w:b/>
      <w:bCs/>
      <w:sz w:val="16"/>
    </w:rPr>
  </w:style>
  <w:style w:type="paragraph" w:styleId="Sluthilsen">
    <w:name w:val="Closing"/>
    <w:basedOn w:val="Normal"/>
    <w:uiPriority w:val="99"/>
    <w:semiHidden/>
    <w:rsid w:val="00D70FDC"/>
    <w:pPr>
      <w:ind w:left="4252"/>
    </w:pPr>
  </w:style>
  <w:style w:type="paragraph" w:styleId="Dato">
    <w:name w:val="Date"/>
    <w:basedOn w:val="Normal"/>
    <w:next w:val="Normal"/>
    <w:uiPriority w:val="99"/>
    <w:semiHidden/>
    <w:rsid w:val="00D70FDC"/>
  </w:style>
  <w:style w:type="paragraph" w:styleId="Mailsignatur">
    <w:name w:val="E-mail Signature"/>
    <w:basedOn w:val="Normal"/>
    <w:uiPriority w:val="99"/>
    <w:semiHidden/>
    <w:rsid w:val="00D70FDC"/>
  </w:style>
  <w:style w:type="character" w:styleId="Fremhv">
    <w:name w:val="Emphasis"/>
    <w:uiPriority w:val="3"/>
    <w:rsid w:val="00D70FDC"/>
    <w:rPr>
      <w:i/>
      <w:iCs/>
      <w:lang w:val="da-DK"/>
    </w:rPr>
  </w:style>
  <w:style w:type="character" w:styleId="Slutnotehenvisning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Slutnoteteks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Modtageradresse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Afsenderadresse">
    <w:name w:val="envelope return"/>
    <w:basedOn w:val="Normal"/>
    <w:uiPriority w:val="99"/>
    <w:semiHidden/>
    <w:rsid w:val="00D70FDC"/>
    <w:rPr>
      <w:rFonts w:ascii="Arial" w:hAnsi="Arial" w:cs="Arial"/>
    </w:rPr>
  </w:style>
  <w:style w:type="character" w:styleId="Fodnotehenvisning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Fodnoteteks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-akronym">
    <w:name w:val="HTML Acronym"/>
    <w:basedOn w:val="Standardskrifttypeiafsnit"/>
    <w:uiPriority w:val="99"/>
    <w:semiHidden/>
    <w:rsid w:val="00D70FDC"/>
    <w:rPr>
      <w:lang w:val="da-DK"/>
    </w:rPr>
  </w:style>
  <w:style w:type="paragraph" w:styleId="HTML-adresse">
    <w:name w:val="HTML Address"/>
    <w:basedOn w:val="Normal"/>
    <w:uiPriority w:val="99"/>
    <w:semiHidden/>
    <w:rsid w:val="00D70FDC"/>
    <w:rPr>
      <w:i/>
      <w:iCs/>
    </w:rPr>
  </w:style>
  <w:style w:type="character" w:styleId="HTML-citat">
    <w:name w:val="HTML Cite"/>
    <w:uiPriority w:val="99"/>
    <w:semiHidden/>
    <w:rsid w:val="00D70FDC"/>
    <w:rPr>
      <w:i/>
      <w:iCs/>
      <w:lang w:val="da-DK"/>
    </w:rPr>
  </w:style>
  <w:style w:type="character" w:styleId="HTML-kode">
    <w:name w:val="HTML Code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-definition">
    <w:name w:val="HTML Definition"/>
    <w:uiPriority w:val="99"/>
    <w:semiHidden/>
    <w:rsid w:val="00D70FDC"/>
    <w:rPr>
      <w:i/>
      <w:iCs/>
      <w:lang w:val="da-DK"/>
    </w:rPr>
  </w:style>
  <w:style w:type="character" w:styleId="HTML-tastatur">
    <w:name w:val="HTML Keyboard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paragraph" w:styleId="FormateretHTML">
    <w:name w:val="HTML Preformatted"/>
    <w:basedOn w:val="Normal"/>
    <w:uiPriority w:val="99"/>
    <w:semiHidden/>
    <w:rsid w:val="00D70FDC"/>
    <w:rPr>
      <w:rFonts w:ascii="Courier New" w:hAnsi="Courier New" w:cs="Courier New"/>
    </w:rPr>
  </w:style>
  <w:style w:type="character" w:styleId="HTML-eksempel">
    <w:name w:val="HTML Sample"/>
    <w:uiPriority w:val="99"/>
    <w:semiHidden/>
    <w:rsid w:val="00D70FDC"/>
    <w:rPr>
      <w:rFonts w:ascii="Courier New" w:hAnsi="Courier New" w:cs="Courier New"/>
      <w:lang w:val="da-DK"/>
    </w:rPr>
  </w:style>
  <w:style w:type="character" w:styleId="HTML-skrivemaskine">
    <w:name w:val="HTML Typewriter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-variabel">
    <w:name w:val="HTML Variable"/>
    <w:uiPriority w:val="99"/>
    <w:semiHidden/>
    <w:rsid w:val="00D70FDC"/>
    <w:rPr>
      <w:i/>
      <w:iCs/>
      <w:lang w:val="da-DK"/>
    </w:rPr>
  </w:style>
  <w:style w:type="character" w:styleId="Linjenummer">
    <w:name w:val="line number"/>
    <w:basedOn w:val="Standardskrifttypeiafsnit"/>
    <w:uiPriority w:val="99"/>
    <w:semiHidden/>
    <w:rsid w:val="00D70FDC"/>
    <w:rPr>
      <w:lang w:val="da-DK"/>
    </w:rPr>
  </w:style>
  <w:style w:type="paragraph" w:styleId="Liste">
    <w:name w:val="List"/>
    <w:basedOn w:val="Normal"/>
    <w:uiPriority w:val="99"/>
    <w:semiHidden/>
    <w:rsid w:val="00D70FDC"/>
    <w:pPr>
      <w:ind w:left="283" w:hanging="283"/>
    </w:pPr>
  </w:style>
  <w:style w:type="paragraph" w:styleId="Liste2">
    <w:name w:val="List 2"/>
    <w:basedOn w:val="Normal"/>
    <w:uiPriority w:val="99"/>
    <w:semiHidden/>
    <w:rsid w:val="00D70FDC"/>
    <w:pPr>
      <w:ind w:left="566" w:hanging="283"/>
    </w:pPr>
  </w:style>
  <w:style w:type="paragraph" w:styleId="Liste3">
    <w:name w:val="List 3"/>
    <w:basedOn w:val="Normal"/>
    <w:uiPriority w:val="99"/>
    <w:semiHidden/>
    <w:rsid w:val="00D70FDC"/>
    <w:pPr>
      <w:ind w:left="849" w:hanging="283"/>
    </w:pPr>
  </w:style>
  <w:style w:type="paragraph" w:styleId="Liste4">
    <w:name w:val="List 4"/>
    <w:basedOn w:val="Normal"/>
    <w:uiPriority w:val="99"/>
    <w:semiHidden/>
    <w:rsid w:val="00D70FDC"/>
    <w:pPr>
      <w:ind w:left="1132" w:hanging="283"/>
    </w:pPr>
  </w:style>
  <w:style w:type="paragraph" w:styleId="Liste5">
    <w:name w:val="List 5"/>
    <w:basedOn w:val="Normal"/>
    <w:uiPriority w:val="99"/>
    <w:semiHidden/>
    <w:rsid w:val="00D70FDC"/>
    <w:pPr>
      <w:ind w:left="1415" w:hanging="283"/>
    </w:pPr>
  </w:style>
  <w:style w:type="paragraph" w:styleId="Opstilling-punkttegn">
    <w:name w:val="List Bullet"/>
    <w:basedOn w:val="Normal"/>
    <w:uiPriority w:val="2"/>
    <w:qFormat/>
    <w:rsid w:val="00BA0046"/>
    <w:pPr>
      <w:numPr>
        <w:numId w:val="5"/>
      </w:numPr>
    </w:pPr>
  </w:style>
  <w:style w:type="paragraph" w:styleId="Opstilling-punkttegn2">
    <w:name w:val="List Bullet 2"/>
    <w:basedOn w:val="Normal"/>
    <w:uiPriority w:val="99"/>
    <w:semiHidden/>
    <w:rsid w:val="00D70FDC"/>
    <w:pPr>
      <w:numPr>
        <w:numId w:val="6"/>
      </w:numPr>
    </w:pPr>
  </w:style>
  <w:style w:type="paragraph" w:styleId="Opstilling-punkttegn3">
    <w:name w:val="List Bullet 3"/>
    <w:basedOn w:val="Normal"/>
    <w:uiPriority w:val="99"/>
    <w:semiHidden/>
    <w:rsid w:val="00D70FDC"/>
    <w:pPr>
      <w:numPr>
        <w:numId w:val="7"/>
      </w:numPr>
    </w:pPr>
  </w:style>
  <w:style w:type="paragraph" w:styleId="Opstilling-punkttegn4">
    <w:name w:val="List Bullet 4"/>
    <w:basedOn w:val="Normal"/>
    <w:uiPriority w:val="99"/>
    <w:semiHidden/>
    <w:rsid w:val="00D70FDC"/>
    <w:pPr>
      <w:numPr>
        <w:numId w:val="8"/>
      </w:numPr>
    </w:pPr>
  </w:style>
  <w:style w:type="paragraph" w:styleId="Opstilling-punkttegn5">
    <w:name w:val="List Bullet 5"/>
    <w:basedOn w:val="Normal"/>
    <w:uiPriority w:val="99"/>
    <w:semiHidden/>
    <w:rsid w:val="00D70FDC"/>
    <w:pPr>
      <w:numPr>
        <w:numId w:val="9"/>
      </w:numPr>
    </w:pPr>
  </w:style>
  <w:style w:type="paragraph" w:styleId="Opstilling-forts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Opstilling-forts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Opstilling-forts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Opstilling-forts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Opstilling-forts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Opstilling-talellerbogst">
    <w:name w:val="List Number"/>
    <w:basedOn w:val="Normal"/>
    <w:uiPriority w:val="2"/>
    <w:qFormat/>
    <w:rsid w:val="00BA0046"/>
    <w:pPr>
      <w:numPr>
        <w:numId w:val="10"/>
      </w:numPr>
    </w:pPr>
  </w:style>
  <w:style w:type="paragraph" w:styleId="Opstilling-talellerbogst2">
    <w:name w:val="List Number 2"/>
    <w:basedOn w:val="Normal"/>
    <w:uiPriority w:val="99"/>
    <w:semiHidden/>
    <w:rsid w:val="00D70FDC"/>
    <w:pPr>
      <w:numPr>
        <w:numId w:val="11"/>
      </w:numPr>
    </w:pPr>
  </w:style>
  <w:style w:type="paragraph" w:styleId="Opstilling-talellerbogst3">
    <w:name w:val="List Number 3"/>
    <w:basedOn w:val="Normal"/>
    <w:uiPriority w:val="99"/>
    <w:semiHidden/>
    <w:rsid w:val="00D70FDC"/>
    <w:pPr>
      <w:numPr>
        <w:numId w:val="12"/>
      </w:numPr>
    </w:pPr>
  </w:style>
  <w:style w:type="paragraph" w:styleId="Opstilling-talellerbogst4">
    <w:name w:val="List Number 4"/>
    <w:basedOn w:val="Normal"/>
    <w:uiPriority w:val="99"/>
    <w:semiHidden/>
    <w:rsid w:val="00D70FDC"/>
    <w:pPr>
      <w:numPr>
        <w:numId w:val="13"/>
      </w:numPr>
    </w:pPr>
  </w:style>
  <w:style w:type="paragraph" w:styleId="Opstilling-talellerbogst5">
    <w:name w:val="List Number 5"/>
    <w:basedOn w:val="Normal"/>
    <w:uiPriority w:val="99"/>
    <w:semiHidden/>
    <w:rsid w:val="00D70FDC"/>
    <w:pPr>
      <w:numPr>
        <w:numId w:val="14"/>
      </w:numPr>
    </w:pPr>
  </w:style>
  <w:style w:type="paragraph" w:styleId="Brevhoved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D70FDC"/>
    <w:pPr>
      <w:ind w:left="1304"/>
    </w:pPr>
  </w:style>
  <w:style w:type="paragraph" w:styleId="Noteoverskrift">
    <w:name w:val="Note Heading"/>
    <w:basedOn w:val="Normal"/>
    <w:next w:val="Normal"/>
    <w:uiPriority w:val="99"/>
    <w:semiHidden/>
    <w:rsid w:val="00D70FDC"/>
  </w:style>
  <w:style w:type="paragraph" w:styleId="Almindeligtekst">
    <w:name w:val="Plain Text"/>
    <w:basedOn w:val="Normal"/>
    <w:uiPriority w:val="99"/>
    <w:semiHidden/>
    <w:rsid w:val="00D70FDC"/>
    <w:rPr>
      <w:rFonts w:ascii="Courier New" w:hAnsi="Courier New" w:cs="Courier New"/>
    </w:rPr>
  </w:style>
  <w:style w:type="paragraph" w:styleId="Starthilsen">
    <w:name w:val="Salutation"/>
    <w:basedOn w:val="Normal"/>
    <w:next w:val="Normal"/>
    <w:uiPriority w:val="99"/>
    <w:semiHidden/>
    <w:rsid w:val="00D70FDC"/>
  </w:style>
  <w:style w:type="paragraph" w:styleId="Underskrift">
    <w:name w:val="Signature"/>
    <w:basedOn w:val="Normal"/>
    <w:uiPriority w:val="99"/>
    <w:semiHidden/>
    <w:rsid w:val="00D70FDC"/>
    <w:pPr>
      <w:ind w:left="4252"/>
    </w:pPr>
  </w:style>
  <w:style w:type="character" w:styleId="Strk">
    <w:name w:val="Strong"/>
    <w:uiPriority w:val="99"/>
    <w:semiHidden/>
    <w:qFormat/>
    <w:rsid w:val="00D70FDC"/>
    <w:rPr>
      <w:b/>
      <w:bCs/>
      <w:lang w:val="da-DK"/>
    </w:rPr>
  </w:style>
  <w:style w:type="paragraph" w:styleId="Undertitel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el-3D-effekter1">
    <w:name w:val="Table 3D effects 1"/>
    <w:basedOn w:val="Tabel-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Indholdsfortegnelse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Indholdsfortegnelse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Indholdsfortegnelse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Indholdsfortegnelse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Besgt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  <w:lang w:val="da-DK"/>
    </w:rPr>
  </w:style>
  <w:style w:type="paragraph" w:styleId="Sidefod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Sidehoved">
    <w:name w:val="header"/>
    <w:basedOn w:val="Normal"/>
    <w:link w:val="SidehovedTegn"/>
    <w:uiPriority w:val="7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8"/>
    <w:semiHidden/>
    <w:rsid w:val="00D70FDC"/>
    <w:rPr>
      <w:rFonts w:ascii="Georgia" w:hAnsi="Georgia"/>
      <w:color w:val="03428E"/>
      <w:sz w:val="21"/>
      <w:u w:val="none"/>
      <w:lang w:val="da-DK"/>
    </w:rPr>
  </w:style>
  <w:style w:type="character" w:styleId="Sidetal">
    <w:name w:val="page number"/>
    <w:uiPriority w:val="99"/>
    <w:semiHidden/>
    <w:rsid w:val="00443F7C"/>
    <w:rPr>
      <w:rFonts w:ascii="AU Passata" w:hAnsi="AU Passata"/>
      <w:sz w:val="14"/>
      <w:lang w:val="da-DK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5"/>
      </w:numPr>
    </w:pPr>
  </w:style>
  <w:style w:type="paragraph" w:styleId="Indholdsfortegnelse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6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el-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el-Gitter">
    <w:name w:val="Table Grid"/>
    <w:basedOn w:val="Tabel-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Listeoverfigurer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semiHidden/>
    <w:rsid w:val="0085135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Markeringsbobleteks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rsid w:val="00D0158B"/>
    <w:rPr>
      <w:sz w:val="16"/>
      <w:szCs w:val="16"/>
      <w:lang w:val="da-DK"/>
    </w:rPr>
  </w:style>
  <w:style w:type="paragraph" w:styleId="Kommentartekst">
    <w:name w:val="annotation text"/>
    <w:basedOn w:val="Normal"/>
    <w:uiPriority w:val="99"/>
    <w:semiHidden/>
    <w:rsid w:val="00D0158B"/>
  </w:style>
  <w:style w:type="paragraph" w:styleId="Kommentaremne">
    <w:name w:val="annotation subject"/>
    <w:basedOn w:val="Kommentartekst"/>
    <w:next w:val="Kommentartekst"/>
    <w:uiPriority w:val="99"/>
    <w:semiHidden/>
    <w:rsid w:val="00D0158B"/>
    <w:rPr>
      <w:b/>
      <w:bCs/>
    </w:rPr>
  </w:style>
  <w:style w:type="paragraph" w:styleId="Dokumentoversigt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</w:rPr>
  </w:style>
  <w:style w:type="paragraph" w:styleId="Indeks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ks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ks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ks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ksoverskrift">
    <w:name w:val="index heading"/>
    <w:basedOn w:val="Normal"/>
    <w:next w:val="Indeks1"/>
    <w:uiPriority w:val="99"/>
    <w:semiHidden/>
    <w:rsid w:val="00D0158B"/>
    <w:rPr>
      <w:rFonts w:ascii="Arial" w:hAnsi="Arial" w:cs="Arial"/>
      <w:b/>
      <w:bCs/>
    </w:rPr>
  </w:style>
  <w:style w:type="paragraph" w:styleId="Makroteks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Citatsamling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Citatoverskrift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9E7AF4"/>
    <w:rPr>
      <w:b/>
      <w:bCs/>
      <w:i/>
      <w:iCs/>
      <w:lang w:val="da-DK"/>
    </w:rPr>
  </w:style>
  <w:style w:type="character" w:styleId="Svaghenvisning">
    <w:name w:val="Subtle Reference"/>
    <w:basedOn w:val="Standardskrifttypeiafsnit"/>
    <w:uiPriority w:val="99"/>
    <w:semiHidden/>
    <w:qFormat/>
    <w:rsid w:val="009D15A7"/>
    <w:rPr>
      <w:smallCaps/>
      <w:color w:val="auto"/>
      <w:u w:val="single"/>
      <w:lang w:val="da-DK"/>
    </w:rPr>
  </w:style>
  <w:style w:type="character" w:styleId="Kraftighenvisning">
    <w:name w:val="Intense Reference"/>
    <w:basedOn w:val="Standardskrifttypeiafsnit"/>
    <w:uiPriority w:val="99"/>
    <w:semiHidden/>
    <w:qFormat/>
    <w:rsid w:val="009D15A7"/>
    <w:rPr>
      <w:b/>
      <w:bCs/>
      <w:smallCaps/>
      <w:color w:val="auto"/>
      <w:spacing w:val="5"/>
      <w:u w:val="single"/>
      <w:lang w:val="da-DK"/>
    </w:rPr>
  </w:style>
  <w:style w:type="character" w:styleId="Kraftigfremhvning">
    <w:name w:val="Intense Emphasis"/>
    <w:basedOn w:val="Standardskrifttypeiafsnit"/>
    <w:uiPriority w:val="99"/>
    <w:semiHidden/>
    <w:qFormat/>
    <w:rsid w:val="009D15A7"/>
    <w:rPr>
      <w:b/>
      <w:bCs/>
      <w:i/>
      <w:iCs/>
      <w:color w:val="auto"/>
      <w:lang w:val="da-DK"/>
    </w:rPr>
  </w:style>
  <w:style w:type="character" w:customStyle="1" w:styleId="SidehovedTegn">
    <w:name w:val="Sidehoved Tegn"/>
    <w:basedOn w:val="Standardskrifttypeiafsnit"/>
    <w:link w:val="Sidehoved"/>
    <w:uiPriority w:val="7"/>
    <w:semiHidden/>
    <w:rsid w:val="002F51EF"/>
    <w:rPr>
      <w:rFonts w:ascii="AU Passata" w:hAnsi="AU Passata"/>
      <w:color w:val="87888A"/>
      <w:spacing w:val="10"/>
      <w:sz w:val="14"/>
      <w:lang w:val="da-DK"/>
    </w:rPr>
  </w:style>
  <w:style w:type="paragraph" w:customStyle="1" w:styleId="Template-kolofonstreg">
    <w:name w:val="Template - kolofon streg"/>
    <w:basedOn w:val="Template-Date"/>
    <w:uiPriority w:val="99"/>
    <w:semiHidden/>
    <w:qFormat/>
    <w:rsid w:val="00051AD8"/>
    <w:pPr>
      <w:spacing w:after="120" w:line="270" w:lineRule="exact"/>
      <w:contextualSpacing/>
    </w:pPr>
    <w:rPr>
      <w:rFonts w:ascii="Georgia" w:hAnsi="Georgia"/>
      <w:noProof w:val="0"/>
      <w:spacing w:val="0"/>
      <w:sz w:val="20"/>
      <w:szCs w:val="20"/>
    </w:rPr>
  </w:style>
  <w:style w:type="paragraph" w:customStyle="1" w:styleId="Emne">
    <w:name w:val="Emne"/>
    <w:basedOn w:val="Template-Afdeling"/>
    <w:next w:val="Template-Afdeling"/>
    <w:uiPriority w:val="99"/>
    <w:semiHidden/>
    <w:qFormat/>
    <w:rsid w:val="008F47F2"/>
    <w:rPr>
      <w:sz w:val="22"/>
    </w:rPr>
  </w:style>
  <w:style w:type="paragraph" w:styleId="Listeafsnit">
    <w:name w:val="List Paragraph"/>
    <w:basedOn w:val="Normal"/>
    <w:uiPriority w:val="99"/>
    <w:rsid w:val="00276726"/>
    <w:pPr>
      <w:ind w:left="720"/>
      <w:contextualSpacing/>
    </w:pPr>
  </w:style>
  <w:style w:type="paragraph" w:customStyle="1" w:styleId="Heading1nonumbering">
    <w:name w:val="Heading 1 no numbering"/>
    <w:basedOn w:val="Overskrift1"/>
    <w:uiPriority w:val="2"/>
    <w:qFormat/>
    <w:rsid w:val="00BD316E"/>
    <w:pPr>
      <w:numPr>
        <w:numId w:val="0"/>
      </w:numPr>
    </w:pPr>
  </w:style>
  <w:style w:type="paragraph" w:customStyle="1" w:styleId="Heading2nonumbering">
    <w:name w:val="Heading 2 no numbering"/>
    <w:basedOn w:val="Overskrift2"/>
    <w:uiPriority w:val="2"/>
    <w:qFormat/>
    <w:rsid w:val="00BD316E"/>
    <w:pPr>
      <w:numPr>
        <w:ilvl w:val="0"/>
        <w:numId w:val="0"/>
      </w:numPr>
    </w:pPr>
  </w:style>
  <w:style w:type="paragraph" w:customStyle="1" w:styleId="Heading3nonumbering">
    <w:name w:val="Heading 3 no numbering"/>
    <w:basedOn w:val="Overskrift3"/>
    <w:uiPriority w:val="2"/>
    <w:qFormat/>
    <w:rsid w:val="00BD316E"/>
    <w:pPr>
      <w:numPr>
        <w:ilvl w:val="0"/>
        <w:numId w:val="0"/>
      </w:numPr>
    </w:pPr>
  </w:style>
  <w:style w:type="paragraph" w:customStyle="1" w:styleId="Default">
    <w:name w:val="Default"/>
    <w:rsid w:val="001E33E9"/>
    <w:pPr>
      <w:autoSpaceDE w:val="0"/>
      <w:autoSpaceDN w:val="0"/>
      <w:adjustRightInd w:val="0"/>
      <w:spacing w:line="240" w:lineRule="auto"/>
    </w:pPr>
    <w:rPr>
      <w:rFonts w:cs="Georg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84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61fd1d36-fecb-47ca-b7d7-d0df0370a198}" enabled="0" method="" siteId="{61fd1d36-fecb-47ca-b7d7-d0df0370a19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245</Words>
  <Characters>1497</Characters>
  <Application>Microsoft Office Word</Application>
  <DocSecurity>0</DocSecurity>
  <Lines>12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Århus Universitet</Company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Kathrine Kofoed Jensen</dc:creator>
  <cp:lastModifiedBy>Maria Juhler Maibom</cp:lastModifiedBy>
  <cp:revision>5</cp:revision>
  <cp:lastPrinted>2008-10-22T12:54:00Z</cp:lastPrinted>
  <dcterms:created xsi:type="dcterms:W3CDTF">2025-05-12T06:19:00Z</dcterms:created>
  <dcterms:modified xsi:type="dcterms:W3CDTF">2025-05-15T19:45:00Z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">
    <vt:lpwstr>da-DK</vt:lpwstr>
  </property>
  <property fmtid="{D5CDD505-2E9C-101B-9397-08002B2CF9AE}" pid="5" name="ContentRemapped">
    <vt:lpwstr>true</vt:lpwstr>
  </property>
  <property fmtid="{D5CDD505-2E9C-101B-9397-08002B2CF9AE}" pid="6" name="OfficeID">
    <vt:lpwstr>5020</vt:lpwstr>
  </property>
  <property fmtid="{D5CDD505-2E9C-101B-9397-08002B2CF9AE}" pid="7" name="CustomerId">
    <vt:lpwstr>auoffice</vt:lpwstr>
  </property>
  <property fmtid="{D5CDD505-2E9C-101B-9397-08002B2CF9AE}" pid="8" name="TemplateId">
    <vt:lpwstr>636178634189038763</vt:lpwstr>
  </property>
  <property fmtid="{D5CDD505-2E9C-101B-9397-08002B2CF9AE}" pid="9" name="UserProfileId">
    <vt:lpwstr>636340668932347607</vt:lpwstr>
  </property>
</Properties>
</file>