
<file path=[Content_Types].xml><?xml version="1.0" encoding="utf-8"?>
<Types xmlns="http://schemas.openxmlformats.org/package/2006/content-types">
  <Default Extension="bin" ContentType="image/x-wmf"/>
  <Default Extension="emf" ContentType="image/x-emf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575B54" w14:textId="77777777" w:rsidR="004E03A6" w:rsidRPr="009F4F0B" w:rsidRDefault="004E03A6" w:rsidP="008F47F2">
      <w:pPr>
        <w:spacing w:line="14" w:lineRule="exact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44"/>
      </w:tblGrid>
      <w:tr w:rsidR="0029281D" w14:paraId="78031B65" w14:textId="77777777" w:rsidTr="00FA2812">
        <w:trPr>
          <w:trHeight w:hRule="exact" w:val="1977"/>
        </w:trPr>
        <w:tc>
          <w:tcPr>
            <w:tcW w:w="7644" w:type="dxa"/>
            <w:shd w:val="clear" w:color="auto" w:fill="auto"/>
          </w:tcPr>
          <w:p w14:paraId="6D5799A7" w14:textId="7AE41600" w:rsidR="00A734ED" w:rsidRDefault="00A734ED" w:rsidP="00551FF5">
            <w:pPr>
              <w:pStyle w:val="Dokumentinfo"/>
            </w:pPr>
            <w:bookmarkStart w:id="0" w:name="LAN_MeetingDate"/>
            <w:r>
              <w:t>Mødedato</w:t>
            </w:r>
            <w:bookmarkEnd w:id="0"/>
            <w:r>
              <w:t xml:space="preserve">: </w:t>
            </w:r>
            <w:r w:rsidR="003D2A50">
              <w:rPr>
                <w:b w:val="0"/>
              </w:rPr>
              <w:t>09.12.2024</w:t>
            </w:r>
          </w:p>
          <w:p w14:paraId="54AE8A7C" w14:textId="15F10E5C" w:rsidR="00A734ED" w:rsidRPr="00991510" w:rsidRDefault="00A734ED" w:rsidP="00551FF5">
            <w:pPr>
              <w:pStyle w:val="Dokumentinfo"/>
              <w:rPr>
                <w:b w:val="0"/>
              </w:rPr>
            </w:pPr>
            <w:bookmarkStart w:id="1" w:name="LAN_MeetingPlace"/>
            <w:r>
              <w:t>Mødested</w:t>
            </w:r>
            <w:bookmarkEnd w:id="1"/>
            <w:r>
              <w:t xml:space="preserve">: </w:t>
            </w:r>
            <w:r w:rsidR="003D2A50">
              <w:rPr>
                <w:b w:val="0"/>
              </w:rPr>
              <w:t>Glasrummet (</w:t>
            </w:r>
            <w:r w:rsidR="00CB51BD">
              <w:rPr>
                <w:b w:val="0"/>
              </w:rPr>
              <w:t>1520-615)</w:t>
            </w:r>
          </w:p>
          <w:p w14:paraId="4703A9C3" w14:textId="02BBC7B1" w:rsidR="00A734ED" w:rsidRDefault="00A734ED" w:rsidP="00551FF5">
            <w:pPr>
              <w:pStyle w:val="Dokumentinfo"/>
            </w:pPr>
            <w:bookmarkStart w:id="2" w:name="LAN_MeetingSubject"/>
            <w:r>
              <w:t>Mødeemne</w:t>
            </w:r>
            <w:bookmarkEnd w:id="2"/>
            <w:r>
              <w:t xml:space="preserve">: </w:t>
            </w:r>
            <w:r w:rsidR="00CB51BD" w:rsidRPr="00CB51BD">
              <w:rPr>
                <w:b w:val="0"/>
              </w:rPr>
              <w:t xml:space="preserve">Møde i </w:t>
            </w:r>
            <w:proofErr w:type="spellStart"/>
            <w:r w:rsidR="00CB51BD" w:rsidRPr="00CB51BD">
              <w:rPr>
                <w:b w:val="0"/>
              </w:rPr>
              <w:t>IFAs</w:t>
            </w:r>
            <w:proofErr w:type="spellEnd"/>
            <w:r w:rsidR="00CB51BD" w:rsidRPr="00CB51BD">
              <w:rPr>
                <w:b w:val="0"/>
              </w:rPr>
              <w:t xml:space="preserve"> forskningsudvalg</w:t>
            </w:r>
          </w:p>
          <w:p w14:paraId="72947B33" w14:textId="77777777" w:rsidR="00A734ED" w:rsidRDefault="00A734ED" w:rsidP="00551FF5">
            <w:pPr>
              <w:pStyle w:val="Dokumentinfo"/>
            </w:pPr>
          </w:p>
          <w:p w14:paraId="11C6EE0F" w14:textId="2EAFD8CF" w:rsidR="00CB51BD" w:rsidRPr="00CB51BD" w:rsidRDefault="00A734ED" w:rsidP="00CB51BD">
            <w:pPr>
              <w:pStyle w:val="Dokumentinfo"/>
              <w:rPr>
                <w:b w:val="0"/>
              </w:rPr>
            </w:pPr>
            <w:bookmarkStart w:id="3" w:name="LAN_Attendees"/>
            <w:r>
              <w:t>Deltagere</w:t>
            </w:r>
            <w:bookmarkEnd w:id="3"/>
            <w:r>
              <w:t xml:space="preserve">: </w:t>
            </w:r>
            <w:r w:rsidR="00CB51BD" w:rsidRPr="00CB51BD">
              <w:rPr>
                <w:b w:val="0"/>
              </w:rPr>
              <w:t>Lars Bojer Madsen</w:t>
            </w:r>
            <w:r w:rsidR="00CB51BD">
              <w:rPr>
                <w:b w:val="0"/>
              </w:rPr>
              <w:t xml:space="preserve"> (LBM),</w:t>
            </w:r>
            <w:r w:rsidR="00CB51BD" w:rsidRPr="00CB51BD">
              <w:rPr>
                <w:b w:val="0"/>
              </w:rPr>
              <w:t xml:space="preserve"> Steen Hannestad</w:t>
            </w:r>
            <w:r w:rsidR="00CB51BD">
              <w:rPr>
                <w:b w:val="0"/>
              </w:rPr>
              <w:t xml:space="preserve"> (SH)</w:t>
            </w:r>
            <w:r w:rsidR="00CB51BD" w:rsidRPr="00CB51BD">
              <w:rPr>
                <w:b w:val="0"/>
              </w:rPr>
              <w:t>, Karsten Riisager</w:t>
            </w:r>
            <w:r w:rsidR="00CB51BD">
              <w:rPr>
                <w:b w:val="0"/>
              </w:rPr>
              <w:t xml:space="preserve"> (KR),</w:t>
            </w:r>
            <w:r w:rsidR="00FA2812">
              <w:rPr>
                <w:b w:val="0"/>
              </w:rPr>
              <w:t xml:space="preserve"> </w:t>
            </w:r>
            <w:r w:rsidR="00CB51BD" w:rsidRPr="00CB51BD">
              <w:rPr>
                <w:b w:val="0"/>
              </w:rPr>
              <w:t>Jan Arlt</w:t>
            </w:r>
            <w:r w:rsidR="00CB51BD">
              <w:rPr>
                <w:b w:val="0"/>
              </w:rPr>
              <w:t xml:space="preserve"> (JA),</w:t>
            </w:r>
            <w:r w:rsidR="00CB51BD" w:rsidRPr="00CB51BD">
              <w:rPr>
                <w:b w:val="0"/>
              </w:rPr>
              <w:t xml:space="preserve"> Peter Balling</w:t>
            </w:r>
            <w:r w:rsidR="00CB51BD">
              <w:rPr>
                <w:b w:val="0"/>
              </w:rPr>
              <w:t xml:space="preserve"> (PB)</w:t>
            </w:r>
            <w:r w:rsidR="00CB51BD" w:rsidRPr="00CB51BD">
              <w:rPr>
                <w:b w:val="0"/>
              </w:rPr>
              <w:t>, Liv Hornekær</w:t>
            </w:r>
            <w:r w:rsidR="00CB51BD">
              <w:rPr>
                <w:b w:val="0"/>
              </w:rPr>
              <w:t xml:space="preserve"> (LH), </w:t>
            </w:r>
            <w:r w:rsidR="00CB51BD" w:rsidRPr="00CB51BD">
              <w:rPr>
                <w:b w:val="0"/>
              </w:rPr>
              <w:t>Rikke</w:t>
            </w:r>
            <w:r w:rsidR="00CB51BD">
              <w:rPr>
                <w:b w:val="0"/>
              </w:rPr>
              <w:t xml:space="preserve"> </w:t>
            </w:r>
            <w:r w:rsidR="00CB51BD" w:rsidRPr="00CB51BD">
              <w:rPr>
                <w:b w:val="0"/>
              </w:rPr>
              <w:t>Frydenberg (referat)</w:t>
            </w:r>
          </w:p>
          <w:p w14:paraId="58816B6D" w14:textId="77777777" w:rsidR="00A734ED" w:rsidRDefault="00A734ED" w:rsidP="00CB51BD">
            <w:pPr>
              <w:pStyle w:val="Dokumentinfo"/>
            </w:pPr>
          </w:p>
        </w:tc>
      </w:tr>
    </w:tbl>
    <w:p w14:paraId="2A3EF9FD" w14:textId="7E64C39B" w:rsidR="00A734ED" w:rsidRDefault="00A734ED" w:rsidP="005F26BE">
      <w:pPr>
        <w:pStyle w:val="TOC1"/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r>
        <w:rPr>
          <w:b w:val="0"/>
          <w:caps/>
        </w:rPr>
        <w:fldChar w:fldCharType="begin"/>
      </w:r>
      <w:r w:rsidRPr="006F7105">
        <w:rPr>
          <w:b w:val="0"/>
          <w:caps/>
        </w:rPr>
        <w:instrText xml:space="preserve"> TOC </w:instrText>
      </w:r>
      <w:r>
        <w:instrText>\O "1-1" \N</w:instrText>
      </w:r>
      <w:r w:rsidRPr="006F7105">
        <w:rPr>
          <w:b w:val="0"/>
          <w:caps/>
        </w:rPr>
        <w:instrText xml:space="preserve"> </w:instrText>
      </w:r>
      <w:r>
        <w:rPr>
          <w:b w:val="0"/>
          <w:caps/>
        </w:rPr>
        <w:fldChar w:fldCharType="separate"/>
      </w:r>
      <w:r w:rsidR="00CB51BD">
        <w:rPr>
          <w:noProof/>
        </w:rPr>
        <w:t>Agenda</w:t>
      </w:r>
    </w:p>
    <w:p w14:paraId="675219C8" w14:textId="12A3A66F" w:rsidR="00A734ED" w:rsidRDefault="00A734ED" w:rsidP="0029281D">
      <w:r>
        <w:rPr>
          <w:b/>
          <w:caps/>
        </w:rPr>
        <w:fldChar w:fldCharType="end"/>
      </w:r>
    </w:p>
    <w:p w14:paraId="3986A538" w14:textId="46936F3B" w:rsidR="004A489B" w:rsidRPr="004A489B" w:rsidRDefault="004A489B" w:rsidP="00FA2812">
      <w:pPr>
        <w:pStyle w:val="ListParagraph"/>
        <w:numPr>
          <w:ilvl w:val="0"/>
          <w:numId w:val="17"/>
        </w:numPr>
        <w:spacing w:after="160" w:line="259" w:lineRule="auto"/>
        <w:jc w:val="both"/>
        <w:rPr>
          <w:b/>
          <w:bCs/>
        </w:rPr>
      </w:pPr>
      <w:r w:rsidRPr="004A489B">
        <w:rPr>
          <w:b/>
          <w:bCs/>
        </w:rPr>
        <w:t>Nyt fra fakultetets forskningsudvalg</w:t>
      </w:r>
    </w:p>
    <w:p w14:paraId="5CE80033" w14:textId="42C44DCB" w:rsidR="004A489B" w:rsidRDefault="004A489B" w:rsidP="00FA2812">
      <w:pPr>
        <w:pStyle w:val="ListParagraph"/>
        <w:spacing w:after="160" w:line="259" w:lineRule="auto"/>
        <w:jc w:val="both"/>
      </w:pPr>
      <w:r>
        <w:t>L</w:t>
      </w:r>
      <w:r w:rsidR="00A734ED">
        <w:t>BM</w:t>
      </w:r>
      <w:r>
        <w:t xml:space="preserve"> orienterede om emner fra mødet i fakultetets forskningsudvalg:</w:t>
      </w:r>
    </w:p>
    <w:p w14:paraId="426E64EA" w14:textId="77777777" w:rsidR="004A489B" w:rsidRDefault="004A489B" w:rsidP="00FA2812">
      <w:pPr>
        <w:pStyle w:val="ListParagraph"/>
        <w:numPr>
          <w:ilvl w:val="1"/>
          <w:numId w:val="23"/>
        </w:numPr>
        <w:spacing w:after="160" w:line="259" w:lineRule="auto"/>
        <w:jc w:val="both"/>
      </w:pPr>
      <w:r w:rsidRPr="004A489B">
        <w:t>Rundbordsdiskussion</w:t>
      </w:r>
      <w:r>
        <w:t xml:space="preserve"> om</w:t>
      </w:r>
      <w:r w:rsidRPr="004A489B">
        <w:t xml:space="preserve"> </w:t>
      </w:r>
      <w:r>
        <w:t>forskningsstøtte efter omstrukturering.</w:t>
      </w:r>
    </w:p>
    <w:p w14:paraId="6693F223" w14:textId="2A8CE82C" w:rsidR="004A489B" w:rsidRDefault="004A489B" w:rsidP="00FA2812">
      <w:pPr>
        <w:pStyle w:val="ListParagraph"/>
        <w:numPr>
          <w:ilvl w:val="1"/>
          <w:numId w:val="23"/>
        </w:numPr>
        <w:spacing w:after="160" w:line="259" w:lineRule="auto"/>
        <w:jc w:val="both"/>
      </w:pPr>
      <w:r>
        <w:t xml:space="preserve">NAT </w:t>
      </w:r>
      <w:proofErr w:type="spellStart"/>
      <w:r>
        <w:t>Distinguished</w:t>
      </w:r>
      <w:proofErr w:type="spellEnd"/>
      <w:r>
        <w:t xml:space="preserve"> Innovators - Christoffer Karoff (GEOS) og Ulf Ørum (MBG) – skal være en slags ambassadører for innovation.</w:t>
      </w:r>
    </w:p>
    <w:p w14:paraId="31952191" w14:textId="7A92D7E8" w:rsidR="004A489B" w:rsidRDefault="004A489B" w:rsidP="00FA2812">
      <w:pPr>
        <w:pStyle w:val="ListParagraph"/>
        <w:numPr>
          <w:ilvl w:val="1"/>
          <w:numId w:val="23"/>
        </w:numPr>
        <w:spacing w:after="160" w:line="259" w:lineRule="auto"/>
        <w:jc w:val="both"/>
      </w:pPr>
      <w:r>
        <w:t xml:space="preserve">Et nyt Forskning- og erhvervsudvalg er etableret med formål at styrke </w:t>
      </w:r>
      <w:proofErr w:type="spellStart"/>
      <w:r>
        <w:t>STEM’s</w:t>
      </w:r>
      <w:proofErr w:type="spellEnd"/>
      <w:r>
        <w:t xml:space="preserve"> anerkendelse i samfundet.</w:t>
      </w:r>
    </w:p>
    <w:p w14:paraId="4F95D1C7" w14:textId="2072F69A" w:rsidR="004A489B" w:rsidRDefault="004A489B" w:rsidP="00FA2812">
      <w:pPr>
        <w:pStyle w:val="ListParagraph"/>
        <w:numPr>
          <w:ilvl w:val="1"/>
          <w:numId w:val="23"/>
        </w:numPr>
        <w:spacing w:after="160" w:line="259" w:lineRule="auto"/>
        <w:jc w:val="both"/>
      </w:pPr>
      <w:r>
        <w:t>Kort snak/evaluering af professorforfremmelsesprogrammet.</w:t>
      </w:r>
    </w:p>
    <w:p w14:paraId="419D9CF4" w14:textId="77777777" w:rsidR="004A489B" w:rsidRDefault="004A489B" w:rsidP="00FA2812">
      <w:pPr>
        <w:pStyle w:val="ListParagraph"/>
        <w:jc w:val="both"/>
      </w:pPr>
    </w:p>
    <w:p w14:paraId="569B186D" w14:textId="7D7D2F7B" w:rsidR="004A489B" w:rsidRPr="00FA2812" w:rsidRDefault="004A489B" w:rsidP="00FA2812">
      <w:pPr>
        <w:pStyle w:val="ListParagraph"/>
        <w:numPr>
          <w:ilvl w:val="0"/>
          <w:numId w:val="17"/>
        </w:numPr>
        <w:spacing w:after="160" w:line="259" w:lineRule="auto"/>
        <w:jc w:val="both"/>
        <w:rPr>
          <w:b/>
          <w:bCs/>
        </w:rPr>
      </w:pPr>
      <w:r w:rsidRPr="00FA2812">
        <w:rPr>
          <w:b/>
          <w:bCs/>
        </w:rPr>
        <w:t xml:space="preserve">Diskussion af NNF </w:t>
      </w:r>
      <w:proofErr w:type="spellStart"/>
      <w:r w:rsidRPr="00FA2812">
        <w:rPr>
          <w:b/>
          <w:bCs/>
        </w:rPr>
        <w:t>Recruit</w:t>
      </w:r>
      <w:proofErr w:type="spellEnd"/>
      <w:r w:rsidRPr="00FA2812">
        <w:rPr>
          <w:b/>
          <w:bCs/>
        </w:rPr>
        <w:t>-proces</w:t>
      </w:r>
    </w:p>
    <w:p w14:paraId="1704FAFF" w14:textId="4365F3FB" w:rsidR="004A489B" w:rsidRDefault="004A489B" w:rsidP="00FA2812">
      <w:pPr>
        <w:pStyle w:val="ListParagraph"/>
        <w:numPr>
          <w:ilvl w:val="1"/>
          <w:numId w:val="19"/>
        </w:numPr>
        <w:spacing w:after="160" w:line="259" w:lineRule="auto"/>
        <w:jc w:val="both"/>
      </w:pPr>
      <w:r>
        <w:t>Der blev drøftet, hvordan vi kan sikre medarbejderinddragelse i processen og hvordan kandidater bedst identificeres i forhold til instituttets strategi.</w:t>
      </w:r>
    </w:p>
    <w:p w14:paraId="351DC39B" w14:textId="77777777" w:rsidR="004A489B" w:rsidRDefault="004A489B" w:rsidP="00FA2812">
      <w:pPr>
        <w:pStyle w:val="ListParagraph"/>
        <w:numPr>
          <w:ilvl w:val="1"/>
          <w:numId w:val="19"/>
        </w:numPr>
        <w:spacing w:after="160" w:line="259" w:lineRule="auto"/>
        <w:jc w:val="both"/>
      </w:pPr>
      <w:r>
        <w:t>Pulje på 180 MDKK til rådighed fra AU, med processen styret centralt.</w:t>
      </w:r>
    </w:p>
    <w:p w14:paraId="51E5E946" w14:textId="522D36B6" w:rsidR="004A489B" w:rsidRDefault="004A489B" w:rsidP="00FA2812">
      <w:pPr>
        <w:pStyle w:val="ListParagraph"/>
        <w:numPr>
          <w:ilvl w:val="1"/>
          <w:numId w:val="19"/>
        </w:numPr>
        <w:spacing w:after="160" w:line="259" w:lineRule="auto"/>
        <w:jc w:val="both"/>
      </w:pPr>
      <w:r>
        <w:t xml:space="preserve">Fokus på </w:t>
      </w:r>
      <w:proofErr w:type="spellStart"/>
      <w:r>
        <w:t>associate</w:t>
      </w:r>
      <w:proofErr w:type="spellEnd"/>
      <w:r>
        <w:t>/</w:t>
      </w:r>
      <w:proofErr w:type="spellStart"/>
      <w:r>
        <w:t>full</w:t>
      </w:r>
      <w:proofErr w:type="spellEnd"/>
      <w:r>
        <w:t xml:space="preserve"> professors, men talentfulde postdocs kan overvejes, hvis vi har særligt talentfulde postdocs eller </w:t>
      </w:r>
      <w:proofErr w:type="spellStart"/>
      <w:r>
        <w:t>assistant</w:t>
      </w:r>
      <w:proofErr w:type="spellEnd"/>
      <w:r>
        <w:t xml:space="preserve"> professorer.</w:t>
      </w:r>
    </w:p>
    <w:p w14:paraId="7C3305B5" w14:textId="6A84036B" w:rsidR="004A489B" w:rsidRDefault="004A489B" w:rsidP="00FA2812">
      <w:pPr>
        <w:pStyle w:val="ListParagraph"/>
        <w:numPr>
          <w:ilvl w:val="1"/>
          <w:numId w:val="19"/>
        </w:numPr>
        <w:spacing w:after="160" w:line="259" w:lineRule="auto"/>
        <w:jc w:val="both"/>
      </w:pPr>
      <w:r>
        <w:t xml:space="preserve">PB nævnte </w:t>
      </w:r>
      <w:proofErr w:type="spellStart"/>
      <w:r>
        <w:t>assistant</w:t>
      </w:r>
      <w:proofErr w:type="spellEnd"/>
      <w:r>
        <w:t xml:space="preserve"> professor i hans gruppe som eksempel på en tidligere </w:t>
      </w:r>
      <w:proofErr w:type="spellStart"/>
      <w:r>
        <w:t>recruit</w:t>
      </w:r>
      <w:proofErr w:type="spellEnd"/>
      <w:r>
        <w:t xml:space="preserve"> grant-modtager.</w:t>
      </w:r>
    </w:p>
    <w:p w14:paraId="4C6EE471" w14:textId="7C650367" w:rsidR="004A489B" w:rsidRDefault="004A489B" w:rsidP="00FA2812">
      <w:pPr>
        <w:pStyle w:val="ListParagraph"/>
        <w:numPr>
          <w:ilvl w:val="1"/>
          <w:numId w:val="19"/>
        </w:numPr>
        <w:spacing w:after="160" w:line="259" w:lineRule="auto"/>
        <w:jc w:val="both"/>
      </w:pPr>
      <w:r>
        <w:t xml:space="preserve">VIP orienteres om muligheden for at melde kandidater ind med fokus på teoretiske projekter, </w:t>
      </w:r>
      <w:proofErr w:type="gramStart"/>
      <w:r>
        <w:t>eksempelvis</w:t>
      </w:r>
      <w:proofErr w:type="gramEnd"/>
      <w:r>
        <w:t xml:space="preserve"> </w:t>
      </w:r>
      <w:proofErr w:type="spellStart"/>
      <w:r>
        <w:t>kvante</w:t>
      </w:r>
      <w:proofErr w:type="spellEnd"/>
      <w:r>
        <w:t>-området.</w:t>
      </w:r>
    </w:p>
    <w:p w14:paraId="553EAE46" w14:textId="53BA1838" w:rsidR="004A489B" w:rsidRDefault="004A489B" w:rsidP="00FA2812">
      <w:pPr>
        <w:pStyle w:val="ListParagraph"/>
        <w:numPr>
          <w:ilvl w:val="1"/>
          <w:numId w:val="19"/>
        </w:numPr>
        <w:spacing w:after="160" w:line="259" w:lineRule="auto"/>
        <w:jc w:val="both"/>
      </w:pPr>
      <w:r>
        <w:t>Frist for interne indstillinger før jul for at sikre tid til diskussion af strategiske overvejelser inden endelig indmelding til fakultetet.</w:t>
      </w:r>
    </w:p>
    <w:p w14:paraId="60B08A7F" w14:textId="77777777" w:rsidR="004A489B" w:rsidRDefault="004A489B" w:rsidP="00FA2812">
      <w:pPr>
        <w:pStyle w:val="ListParagraph"/>
        <w:jc w:val="both"/>
      </w:pPr>
    </w:p>
    <w:p w14:paraId="6FBE0685" w14:textId="2B34B795" w:rsidR="004A489B" w:rsidRPr="00FA2812" w:rsidRDefault="004A489B" w:rsidP="00FA2812">
      <w:pPr>
        <w:pStyle w:val="ListParagraph"/>
        <w:numPr>
          <w:ilvl w:val="0"/>
          <w:numId w:val="17"/>
        </w:numPr>
        <w:spacing w:after="160" w:line="259" w:lineRule="auto"/>
        <w:jc w:val="both"/>
        <w:rPr>
          <w:b/>
          <w:bCs/>
        </w:rPr>
      </w:pPr>
      <w:r w:rsidRPr="00FA2812">
        <w:rPr>
          <w:b/>
          <w:bCs/>
        </w:rPr>
        <w:t>Support på udvalgte opslag i 2025 – årshjul</w:t>
      </w:r>
    </w:p>
    <w:p w14:paraId="680D1B18" w14:textId="77777777" w:rsidR="004A489B" w:rsidRDefault="004A489B" w:rsidP="00FA2812">
      <w:pPr>
        <w:pStyle w:val="ListParagraph"/>
        <w:numPr>
          <w:ilvl w:val="1"/>
          <w:numId w:val="20"/>
        </w:numPr>
        <w:spacing w:after="160" w:line="259" w:lineRule="auto"/>
        <w:jc w:val="both"/>
      </w:pPr>
      <w:r>
        <w:t>Forskningsudvalget ønsker at skabe større opmærksomhed om fundingmuligheder og forbedre støtte til især yngre forskere og internationale ansatte.</w:t>
      </w:r>
    </w:p>
    <w:p w14:paraId="59D54E72" w14:textId="77777777" w:rsidR="004A489B" w:rsidRDefault="004A489B" w:rsidP="00FA2812">
      <w:pPr>
        <w:pStyle w:val="ListParagraph"/>
        <w:numPr>
          <w:ilvl w:val="1"/>
          <w:numId w:val="20"/>
        </w:numPr>
        <w:spacing w:after="160" w:line="259" w:lineRule="auto"/>
        <w:jc w:val="both"/>
      </w:pPr>
      <w:r>
        <w:t>Ny oversigt over opslag lagt på Teams-kanalen.</w:t>
      </w:r>
    </w:p>
    <w:p w14:paraId="672F4660" w14:textId="77777777" w:rsidR="004A489B" w:rsidRDefault="004A489B" w:rsidP="00FA2812">
      <w:pPr>
        <w:pStyle w:val="ListParagraph"/>
        <w:numPr>
          <w:ilvl w:val="1"/>
          <w:numId w:val="20"/>
        </w:numPr>
        <w:spacing w:after="160" w:line="259" w:lineRule="auto"/>
        <w:jc w:val="both"/>
      </w:pPr>
      <w:r>
        <w:t>Forslag om fokus på at introducere nye VIP’er til fundingmuligheder gennem gruppelederne.</w:t>
      </w:r>
    </w:p>
    <w:p w14:paraId="1BABBE59" w14:textId="77777777" w:rsidR="004A489B" w:rsidRDefault="004A489B" w:rsidP="00FA2812">
      <w:pPr>
        <w:pStyle w:val="ListParagraph"/>
        <w:numPr>
          <w:ilvl w:val="1"/>
          <w:numId w:val="21"/>
        </w:numPr>
        <w:spacing w:after="160" w:line="259" w:lineRule="auto"/>
        <w:jc w:val="both"/>
      </w:pPr>
      <w:r>
        <w:t>Tematiske grønne opslag og interdisciplinære projekter fremhæves som fokusområder.</w:t>
      </w:r>
    </w:p>
    <w:p w14:paraId="26B21E45" w14:textId="77777777" w:rsidR="004A489B" w:rsidRDefault="004A489B" w:rsidP="00FA2812">
      <w:pPr>
        <w:pStyle w:val="ListParagraph"/>
        <w:numPr>
          <w:ilvl w:val="1"/>
          <w:numId w:val="21"/>
        </w:numPr>
        <w:spacing w:after="160" w:line="259" w:lineRule="auto"/>
        <w:jc w:val="both"/>
      </w:pPr>
      <w:r>
        <w:t>Mulighed for korte talks ved VIP-møder og workshops for yngre lektorer nævnt som konkrete tiltag.</w:t>
      </w:r>
    </w:p>
    <w:p w14:paraId="1A4010EA" w14:textId="77777777" w:rsidR="004A489B" w:rsidRDefault="004A489B" w:rsidP="00FA2812">
      <w:pPr>
        <w:pStyle w:val="ListParagraph"/>
        <w:jc w:val="both"/>
      </w:pPr>
    </w:p>
    <w:p w14:paraId="26D59E4D" w14:textId="20739F01" w:rsidR="004A489B" w:rsidRPr="00FA2812" w:rsidRDefault="004A489B" w:rsidP="00FA2812">
      <w:pPr>
        <w:pStyle w:val="ListParagraph"/>
        <w:numPr>
          <w:ilvl w:val="0"/>
          <w:numId w:val="17"/>
        </w:numPr>
        <w:spacing w:after="160" w:line="259" w:lineRule="auto"/>
        <w:jc w:val="both"/>
        <w:rPr>
          <w:b/>
          <w:bCs/>
        </w:rPr>
      </w:pPr>
      <w:r w:rsidRPr="00FA2812">
        <w:rPr>
          <w:b/>
          <w:bCs/>
        </w:rPr>
        <w:t>Evt.</w:t>
      </w:r>
    </w:p>
    <w:p w14:paraId="53B40325" w14:textId="34CB6D29" w:rsidR="00A734ED" w:rsidRPr="0029281D" w:rsidRDefault="004A489B" w:rsidP="007E2EE8">
      <w:pPr>
        <w:pStyle w:val="ListParagraph"/>
        <w:numPr>
          <w:ilvl w:val="1"/>
          <w:numId w:val="22"/>
        </w:numPr>
        <w:spacing w:after="160" w:line="259" w:lineRule="auto"/>
        <w:jc w:val="both"/>
      </w:pPr>
      <w:r>
        <w:t>Ingen punkter.</w:t>
      </w:r>
    </w:p>
    <w:sectPr w:rsidR="00A734ED" w:rsidRPr="0029281D" w:rsidSect="004A489B">
      <w:headerReference w:type="default" r:id="rId10"/>
      <w:headerReference w:type="first" r:id="rId11"/>
      <w:footerReference w:type="first" r:id="rId12"/>
      <w:endnotePr>
        <w:numFmt w:val="decimal"/>
      </w:endnotePr>
      <w:pgSz w:w="11907" w:h="16840" w:code="9"/>
      <w:pgMar w:top="2552" w:right="2835" w:bottom="2041" w:left="1134" w:header="567" w:footer="32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65FCCB7" w14:textId="77777777" w:rsidR="003D2A50" w:rsidRDefault="003D2A50">
      <w:r>
        <w:separator/>
      </w:r>
    </w:p>
  </w:endnote>
  <w:endnote w:type="continuationSeparator" w:id="0">
    <w:p w14:paraId="45DA0875" w14:textId="77777777" w:rsidR="003D2A50" w:rsidRDefault="003D2A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1" w:fontKey="{320418C3-9B28-4040-86D9-75D09B0C66BD}"/>
    <w:embedBold r:id="rId2" w:fontKey="{D0B4C4A5-E87E-41CE-BEF4-67D4E1554FC0}"/>
    <w:embedItalic r:id="rId3" w:fontKey="{5C53909F-1A65-424F-BC3D-CC040EE0A31E}"/>
    <w:embedBoldItalic r:id="rId4" w:fontKey="{2D78E525-9ED6-4AC5-B930-8277D50C1ED1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U Passata">
    <w:panose1 w:val="020B0503030502030804"/>
    <w:charset w:val="00"/>
    <w:family w:val="swiss"/>
    <w:pitch w:val="variable"/>
    <w:sig w:usb0="A00000AF" w:usb1="5000204A" w:usb2="00000000" w:usb3="00000000" w:csb0="0000009B" w:csb1="00000000"/>
    <w:embedRegular r:id="rId5" w:fontKey="{C5BC0DD8-4B20-44F8-ABF4-1DC34A9B41F1}"/>
    <w:embedBold r:id="rId6" w:fontKey="{5E75B0ED-D8CA-468F-9C6B-78C43F18D0C8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7" w:fontKey="{CEFF6211-2FFD-42F6-BC21-89CCF62F905B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8" w:fontKey="{24366C44-85DB-4B01-99D0-7230186FE403}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9" w:fontKey="{9E767BEC-D9DC-41EC-AA01-66D37DA677D5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0" w:fontKey="{82FB0201-444D-4C5D-883D-5ECEE2E851D1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27069B" w14:textId="77777777" w:rsidR="00EC0BB0" w:rsidRDefault="00EC0BB0" w:rsidP="00EC0BB0"/>
  <w:tbl>
    <w:tblPr>
      <w:tblW w:w="7546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477"/>
      <w:gridCol w:w="2406"/>
      <w:gridCol w:w="2663"/>
    </w:tblGrid>
    <w:tr w:rsidR="00B704CF" w:rsidRPr="00C01C3B" w14:paraId="6192ABCF" w14:textId="77777777" w:rsidTr="008F47F2">
      <w:tc>
        <w:tcPr>
          <w:tcW w:w="2409" w:type="dxa"/>
        </w:tcPr>
        <w:p w14:paraId="3735315D" w14:textId="77777777" w:rsidR="00B704CF" w:rsidRPr="009224E3" w:rsidRDefault="00B704CF" w:rsidP="00B704CF">
          <w:bookmarkStart w:id="40" w:name="IMG_Secondary"/>
          <w:r>
            <w:rPr>
              <w:noProof/>
            </w:rPr>
            <w:drawing>
              <wp:inline distT="0" distB="0" distL="0" distR="0" wp14:anchorId="3BA3C860" wp14:editId="154AEA69">
                <wp:extent cx="648000" cy="648000"/>
                <wp:effectExtent l="0" t="0" r="0" b="0"/>
                <wp:docPr id="1930797657" name="IMG_SecondaryIMG_Secondary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30797657" name="IMG_SecondaryIMG_Secondary"/>
                        <pic:cNvPicPr/>
                      </pic:nvPicPr>
                      <pic:blipFill>
                        <a:blip r:embed="rId1"/>
                        <a:srcRect/>
                        <a:stretch/>
                      </pic:blipFill>
                      <pic:spPr>
                        <a:xfrm>
                          <a:off x="0" y="0"/>
                          <a:ext cx="648000" cy="648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bookmarkEnd w:id="40"/>
        </w:p>
      </w:tc>
      <w:tc>
        <w:tcPr>
          <w:tcW w:w="2341" w:type="dxa"/>
          <w:vAlign w:val="bottom"/>
        </w:tcPr>
        <w:p w14:paraId="0EB39A73" w14:textId="77777777" w:rsidR="00B704CF" w:rsidRPr="009224E3" w:rsidRDefault="00B704CF" w:rsidP="008F47F2">
          <w:pPr>
            <w:pStyle w:val="Template-Companyname"/>
          </w:pPr>
          <w:bookmarkStart w:id="41" w:name="OFF_UnitName"/>
          <w:bookmarkStart w:id="42" w:name="OFF_UnitName_HIF"/>
          <w:r>
            <w:t>Institut for Fysik og Astronomi</w:t>
          </w:r>
          <w:bookmarkEnd w:id="41"/>
        </w:p>
        <w:p w14:paraId="1B38E334" w14:textId="77777777" w:rsidR="00B704CF" w:rsidRPr="009224E3" w:rsidRDefault="00B704CF" w:rsidP="008F47F2">
          <w:pPr>
            <w:pStyle w:val="Template-Address"/>
          </w:pPr>
          <w:bookmarkStart w:id="43" w:name="LAN_AU"/>
          <w:bookmarkEnd w:id="42"/>
          <w:r>
            <w:t>Aarhus Universitet</w:t>
          </w:r>
          <w:bookmarkEnd w:id="43"/>
        </w:p>
        <w:p w14:paraId="707108EC" w14:textId="77777777" w:rsidR="00B704CF" w:rsidRPr="009224E3" w:rsidRDefault="00B704CF" w:rsidP="008F47F2">
          <w:pPr>
            <w:pStyle w:val="Template-Address"/>
          </w:pPr>
          <w:bookmarkStart w:id="44" w:name="OFF_AddressComputed"/>
          <w:r>
            <w:t>Ny Munkegade 120</w:t>
          </w:r>
          <w:r>
            <w:br/>
            <w:t>8000 Aarhus C</w:t>
          </w:r>
          <w:bookmarkEnd w:id="44"/>
        </w:p>
      </w:tc>
      <w:tc>
        <w:tcPr>
          <w:tcW w:w="2591" w:type="dxa"/>
          <w:vAlign w:val="bottom"/>
        </w:tcPr>
        <w:p w14:paraId="3B702711" w14:textId="77777777" w:rsidR="00B704CF" w:rsidRPr="003D2A50" w:rsidRDefault="00B704CF" w:rsidP="008F47F2">
          <w:pPr>
            <w:pStyle w:val="Template-Address"/>
            <w:jc w:val="right"/>
            <w:rPr>
              <w:lang w:val="en-US"/>
            </w:rPr>
          </w:pPr>
          <w:bookmarkStart w:id="45" w:name="LAN_Tel"/>
          <w:bookmarkStart w:id="46" w:name="OFF_Phone_HIF"/>
          <w:r w:rsidRPr="003D2A50">
            <w:rPr>
              <w:lang w:val="en-US"/>
            </w:rPr>
            <w:t>Tlf.:</w:t>
          </w:r>
          <w:bookmarkEnd w:id="45"/>
          <w:r w:rsidRPr="003D2A50">
            <w:rPr>
              <w:lang w:val="en-US"/>
            </w:rPr>
            <w:t xml:space="preserve"> </w:t>
          </w:r>
          <w:bookmarkStart w:id="47" w:name="OFF_Phone"/>
          <w:r w:rsidRPr="003D2A50">
            <w:rPr>
              <w:lang w:val="en-US"/>
            </w:rPr>
            <w:t>+45 8715 0000</w:t>
          </w:r>
          <w:bookmarkEnd w:id="47"/>
        </w:p>
        <w:p w14:paraId="58978F37" w14:textId="77777777" w:rsidR="00B704CF" w:rsidRPr="003D2A50" w:rsidRDefault="00B704CF" w:rsidP="008F47F2">
          <w:pPr>
            <w:pStyle w:val="Template-Address"/>
            <w:jc w:val="right"/>
            <w:rPr>
              <w:vanish/>
              <w:lang w:val="en-US"/>
            </w:rPr>
          </w:pPr>
          <w:bookmarkStart w:id="48" w:name="LAN_Fax"/>
          <w:bookmarkStart w:id="49" w:name="OFF_Fax_HIF"/>
          <w:bookmarkEnd w:id="46"/>
          <w:r w:rsidRPr="003D2A50">
            <w:rPr>
              <w:vanish/>
              <w:lang w:val="en-US"/>
            </w:rPr>
            <w:t>Fax:</w:t>
          </w:r>
          <w:bookmarkEnd w:id="48"/>
          <w:r w:rsidRPr="003D2A50">
            <w:rPr>
              <w:vanish/>
              <w:lang w:val="en-US"/>
            </w:rPr>
            <w:t xml:space="preserve"> </w:t>
          </w:r>
          <w:bookmarkStart w:id="50" w:name="OFF_Fax"/>
          <w:bookmarkEnd w:id="50"/>
        </w:p>
        <w:p w14:paraId="495E1B3B" w14:textId="77777777" w:rsidR="00B704CF" w:rsidRPr="003D2A50" w:rsidRDefault="00B704CF" w:rsidP="008F47F2">
          <w:pPr>
            <w:pStyle w:val="Template-Address"/>
            <w:jc w:val="right"/>
            <w:rPr>
              <w:lang w:val="en-US"/>
            </w:rPr>
          </w:pPr>
          <w:bookmarkStart w:id="51" w:name="OFF_Email_HIF"/>
          <w:bookmarkEnd w:id="49"/>
          <w:r w:rsidRPr="003D2A50">
            <w:rPr>
              <w:lang w:val="en-US"/>
            </w:rPr>
            <w:t xml:space="preserve">E-mail: </w:t>
          </w:r>
          <w:bookmarkStart w:id="52" w:name="OFF_Email"/>
          <w:r w:rsidRPr="003D2A50">
            <w:rPr>
              <w:lang w:val="en-US"/>
            </w:rPr>
            <w:t>phys@au.dk</w:t>
          </w:r>
          <w:bookmarkEnd w:id="52"/>
        </w:p>
        <w:p w14:paraId="3A476FA4" w14:textId="77777777" w:rsidR="00B704CF" w:rsidRPr="009224E3" w:rsidRDefault="00B704CF" w:rsidP="008F47F2">
          <w:pPr>
            <w:pStyle w:val="Template-Address"/>
            <w:jc w:val="right"/>
          </w:pPr>
          <w:bookmarkStart w:id="53" w:name="OFF_wwwComputed_HIF"/>
          <w:bookmarkEnd w:id="51"/>
          <w:r>
            <w:t xml:space="preserve">Web: </w:t>
          </w:r>
          <w:bookmarkStart w:id="54" w:name="OFF_wwwComputed"/>
          <w:r>
            <w:t>phys.au.dk</w:t>
          </w:r>
          <w:bookmarkEnd w:id="53"/>
          <w:bookmarkEnd w:id="54"/>
        </w:p>
      </w:tc>
    </w:tr>
  </w:tbl>
  <w:p w14:paraId="52D61E1B" w14:textId="77777777" w:rsidR="00EC0BB0" w:rsidRPr="006C3A1B" w:rsidRDefault="00EC0BB0" w:rsidP="00EC0BB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3DB43F" w14:textId="77777777" w:rsidR="003D2A50" w:rsidRDefault="003D2A50">
      <w:r>
        <w:separator/>
      </w:r>
    </w:p>
  </w:footnote>
  <w:footnote w:type="continuationSeparator" w:id="0">
    <w:p w14:paraId="7D8ED58A" w14:textId="77777777" w:rsidR="003D2A50" w:rsidRDefault="003D2A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833DC4" w14:textId="77777777" w:rsidR="002F51EF" w:rsidRDefault="00CD66FF" w:rsidP="002F51E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00A718A9" wp14:editId="2569ACBD">
              <wp:simplePos x="0" y="0"/>
              <wp:positionH relativeFrom="page">
                <wp:posOffset>1468755</wp:posOffset>
              </wp:positionH>
              <wp:positionV relativeFrom="page">
                <wp:posOffset>363220</wp:posOffset>
              </wp:positionV>
              <wp:extent cx="5400040" cy="739140"/>
              <wp:effectExtent l="1905" t="1270" r="0" b="2540"/>
              <wp:wrapNone/>
              <wp:docPr id="1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739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60F8852" w14:textId="77777777" w:rsidR="00CD66FF" w:rsidRPr="006803D7" w:rsidRDefault="00CD66FF" w:rsidP="00CD66FF">
                          <w:pPr>
                            <w:pStyle w:val="Template-Parentlogoname"/>
                            <w:rPr>
                              <w:color w:val="003D73" w:themeColor="text2"/>
                            </w:rPr>
                          </w:pPr>
                          <w:bookmarkStart w:id="4" w:name="OFF_Logo1AComputed_2"/>
                          <w:bookmarkStart w:id="5" w:name="OFF_Logo1AComputed_2_HIF"/>
                          <w:r>
                            <w:rPr>
                              <w:color w:val="003D73" w:themeColor="text2"/>
                            </w:rPr>
                            <w:t>Aarhus</w:t>
                          </w:r>
                          <w:r>
                            <w:rPr>
                              <w:color w:val="003D73" w:themeColor="text2"/>
                            </w:rPr>
                            <w:br/>
                            <w:t>Universitet</w:t>
                          </w:r>
                          <w:bookmarkEnd w:id="4"/>
                        </w:p>
                        <w:p w14:paraId="4CEDAB3F" w14:textId="77777777" w:rsidR="00CD66FF" w:rsidRPr="006803D7" w:rsidRDefault="00CD66FF" w:rsidP="00CD66FF">
                          <w:pPr>
                            <w:pStyle w:val="Template-Unitnamelogoname"/>
                            <w:rPr>
                              <w:color w:val="003D73" w:themeColor="text2"/>
                            </w:rPr>
                          </w:pPr>
                          <w:bookmarkStart w:id="6" w:name="OFF_Logo2AComputed_2"/>
                          <w:bookmarkStart w:id="7" w:name="OFF_Logo2AComputed_2_HIF"/>
                          <w:bookmarkEnd w:id="5"/>
                          <w:r>
                            <w:rPr>
                              <w:color w:val="003D73" w:themeColor="text2"/>
                            </w:rPr>
                            <w:t>Institut for Fysik og Astronomi</w:t>
                          </w:r>
                          <w:bookmarkEnd w:id="6"/>
                          <w:bookmarkEnd w:id="7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0A718A9" id="_x0000_t202" coordsize="21600,21600" o:spt="202" path="m,l,21600r21600,l21600,xe">
              <v:stroke joinstyle="miter"/>
              <v:path gradientshapeok="t" o:connecttype="rect"/>
            </v:shapetype>
            <v:shape id="LogoNavnForsideHide" o:spid="_x0000_s1026" type="#_x0000_t202" alt="&quot;&quot;" style="position:absolute;margin-left:115.65pt;margin-top:28.6pt;width:425.2pt;height:58.2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" filled="f" stroked="f">
              <v:textbox inset="0,0,0,0">
                <w:txbxContent>
                  <w:p w14:paraId="760F8852" w14:textId="77777777" w:rsidR="00CD66FF" w:rsidRPr="006803D7" w:rsidRDefault="00CD66FF" w:rsidP="00CD66FF">
                    <w:pPr>
                      <w:pStyle w:val="Template-Parentlogoname"/>
                      <w:rPr>
                        <w:color w:val="003D73" w:themeColor="text2"/>
                      </w:rPr>
                    </w:pPr>
                    <w:bookmarkStart w:id="18" w:name="OFF_Logo1AComputed_2"/>
                    <w:bookmarkStart w:id="19" w:name="OFF_Logo1AComputed_2_HIF"/>
                    <w:r>
                      <w:rPr>
                        <w:color w:val="003D73" w:themeColor="text2"/>
                      </w:rPr>
                      <w:t>Aarhus</w:t>
                    </w:r>
                    <w:r>
                      <w:rPr>
                        <w:color w:val="003D73" w:themeColor="text2"/>
                      </w:rPr>
                      <w:br/>
                      <w:t>Universitet</w:t>
                    </w:r>
                    <w:bookmarkEnd w:id="18"/>
                  </w:p>
                  <w:p w14:paraId="4CEDAB3F" w14:textId="77777777" w:rsidR="00CD66FF" w:rsidRPr="006803D7" w:rsidRDefault="00CD66FF" w:rsidP="00CD66FF">
                    <w:pPr>
                      <w:pStyle w:val="Template-Unitnamelogoname"/>
                      <w:rPr>
                        <w:color w:val="003D73" w:themeColor="text2"/>
                      </w:rPr>
                    </w:pPr>
                    <w:bookmarkStart w:id="20" w:name="OFF_Logo2AComputed_2"/>
                    <w:bookmarkStart w:id="21" w:name="OFF_Logo2AComputed_2_HIF"/>
                    <w:bookmarkEnd w:id="19"/>
                    <w:r>
                      <w:rPr>
                        <w:color w:val="003D73" w:themeColor="text2"/>
                      </w:rPr>
                      <w:t>Institut for Fysik og Astronomi</w:t>
                    </w:r>
                    <w:bookmarkEnd w:id="20"/>
                    <w:bookmarkEnd w:id="21"/>
                  </w:p>
                </w:txbxContent>
              </v:textbox>
              <w10:wrap anchorx="page" anchory="page"/>
            </v:shape>
          </w:pict>
        </mc:Fallback>
      </mc:AlternateContent>
    </w:r>
    <w:r w:rsidR="00DB44DA">
      <w:rPr>
        <w:noProof/>
      </w:rPr>
      <mc:AlternateContent>
        <mc:Choice Requires="wpc">
          <w:drawing>
            <wp:anchor distT="0" distB="0" distL="114300" distR="114300" simplePos="0" relativeHeight="251681792" behindDoc="0" locked="0" layoutInCell="1" allowOverlap="1" wp14:anchorId="6214A1FB" wp14:editId="4C96FEED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09600" cy="304800"/>
              <wp:effectExtent l="0" t="0" r="0" b="0"/>
              <wp:wrapNone/>
              <wp:docPr id="2" name="LogoCanvasHide0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  <wps:wsp>
                      <wps:cNvPr id="15" name="Freeform 28"/>
                      <wps:cNvSpPr>
                        <a:spLocks/>
                      </wps:cNvSpPr>
                      <wps:spPr bwMode="auto">
                        <a:xfrm>
                          <a:off x="304800" y="152400"/>
                          <a:ext cx="304800" cy="152400"/>
                        </a:xfrm>
                        <a:custGeom>
                          <a:avLst/>
                          <a:gdLst>
                            <a:gd name="T0" fmla="*/ 8139 w 8160"/>
                            <a:gd name="T1" fmla="*/ 416 h 4080"/>
                            <a:gd name="T2" fmla="*/ 8033 w 8160"/>
                            <a:gd name="T3" fmla="*/ 1019 h 4080"/>
                            <a:gd name="T4" fmla="*/ 7841 w 8160"/>
                            <a:gd name="T5" fmla="*/ 1587 h 4080"/>
                            <a:gd name="T6" fmla="*/ 7571 w 8160"/>
                            <a:gd name="T7" fmla="*/ 2114 h 4080"/>
                            <a:gd name="T8" fmla="*/ 7231 w 8160"/>
                            <a:gd name="T9" fmla="*/ 2594 h 4080"/>
                            <a:gd name="T10" fmla="*/ 6827 w 8160"/>
                            <a:gd name="T11" fmla="*/ 3019 h 4080"/>
                            <a:gd name="T12" fmla="*/ 6365 w 8160"/>
                            <a:gd name="T13" fmla="*/ 3382 h 4080"/>
                            <a:gd name="T14" fmla="*/ 5853 w 8160"/>
                            <a:gd name="T15" fmla="*/ 3677 h 4080"/>
                            <a:gd name="T16" fmla="*/ 5297 w 8160"/>
                            <a:gd name="T17" fmla="*/ 3896 h 4080"/>
                            <a:gd name="T18" fmla="*/ 4703 w 8160"/>
                            <a:gd name="T19" fmla="*/ 4033 h 4080"/>
                            <a:gd name="T20" fmla="*/ 4080 w 8160"/>
                            <a:gd name="T21" fmla="*/ 4080 h 4080"/>
                            <a:gd name="T22" fmla="*/ 3460 w 8160"/>
                            <a:gd name="T23" fmla="*/ 4033 h 4080"/>
                            <a:gd name="T24" fmla="*/ 2868 w 8160"/>
                            <a:gd name="T25" fmla="*/ 3896 h 4080"/>
                            <a:gd name="T26" fmla="*/ 2313 w 8160"/>
                            <a:gd name="T27" fmla="*/ 3677 h 4080"/>
                            <a:gd name="T28" fmla="*/ 1800 w 8160"/>
                            <a:gd name="T29" fmla="*/ 3382 h 4080"/>
                            <a:gd name="T30" fmla="*/ 1338 w 8160"/>
                            <a:gd name="T31" fmla="*/ 3019 h 4080"/>
                            <a:gd name="T32" fmla="*/ 933 w 8160"/>
                            <a:gd name="T33" fmla="*/ 2594 h 4080"/>
                            <a:gd name="T34" fmla="*/ 592 w 8160"/>
                            <a:gd name="T35" fmla="*/ 2114 h 4080"/>
                            <a:gd name="T36" fmla="*/ 321 w 8160"/>
                            <a:gd name="T37" fmla="*/ 1587 h 4080"/>
                            <a:gd name="T38" fmla="*/ 129 w 8160"/>
                            <a:gd name="T39" fmla="*/ 1019 h 4080"/>
                            <a:gd name="T40" fmla="*/ 21 w 8160"/>
                            <a:gd name="T41" fmla="*/ 416 h 4080"/>
                            <a:gd name="T42" fmla="*/ 2040 w 8160"/>
                            <a:gd name="T43" fmla="*/ 0 h 4080"/>
                            <a:gd name="T44" fmla="*/ 2064 w 8160"/>
                            <a:gd name="T45" fmla="*/ 309 h 4080"/>
                            <a:gd name="T46" fmla="*/ 2133 w 8160"/>
                            <a:gd name="T47" fmla="*/ 604 h 4080"/>
                            <a:gd name="T48" fmla="*/ 2243 w 8160"/>
                            <a:gd name="T49" fmla="*/ 881 h 4080"/>
                            <a:gd name="T50" fmla="*/ 2391 w 8160"/>
                            <a:gd name="T51" fmla="*/ 1137 h 4080"/>
                            <a:gd name="T52" fmla="*/ 2572 w 8160"/>
                            <a:gd name="T53" fmla="*/ 1369 h 4080"/>
                            <a:gd name="T54" fmla="*/ 2786 w 8160"/>
                            <a:gd name="T55" fmla="*/ 1572 h 4080"/>
                            <a:gd name="T56" fmla="*/ 3025 w 8160"/>
                            <a:gd name="T57" fmla="*/ 1743 h 4080"/>
                            <a:gd name="T58" fmla="*/ 3290 w 8160"/>
                            <a:gd name="T59" fmla="*/ 1879 h 4080"/>
                            <a:gd name="T60" fmla="*/ 3573 w 8160"/>
                            <a:gd name="T61" fmla="*/ 1976 h 4080"/>
                            <a:gd name="T62" fmla="*/ 3873 w 8160"/>
                            <a:gd name="T63" fmla="*/ 2030 h 4080"/>
                            <a:gd name="T64" fmla="*/ 4186 w 8160"/>
                            <a:gd name="T65" fmla="*/ 2037 h 4080"/>
                            <a:gd name="T66" fmla="*/ 4492 w 8160"/>
                            <a:gd name="T67" fmla="*/ 1998 h 4080"/>
                            <a:gd name="T68" fmla="*/ 4784 w 8160"/>
                            <a:gd name="T69" fmla="*/ 1916 h 4080"/>
                            <a:gd name="T70" fmla="*/ 5054 w 8160"/>
                            <a:gd name="T71" fmla="*/ 1792 h 4080"/>
                            <a:gd name="T72" fmla="*/ 5303 w 8160"/>
                            <a:gd name="T73" fmla="*/ 1632 h 4080"/>
                            <a:gd name="T74" fmla="*/ 5524 w 8160"/>
                            <a:gd name="T75" fmla="*/ 1439 h 4080"/>
                            <a:gd name="T76" fmla="*/ 5716 w 8160"/>
                            <a:gd name="T77" fmla="*/ 1217 h 4080"/>
                            <a:gd name="T78" fmla="*/ 5875 w 8160"/>
                            <a:gd name="T79" fmla="*/ 969 h 4080"/>
                            <a:gd name="T80" fmla="*/ 5997 w 8160"/>
                            <a:gd name="T81" fmla="*/ 699 h 4080"/>
                            <a:gd name="T82" fmla="*/ 6079 w 8160"/>
                            <a:gd name="T83" fmla="*/ 409 h 4080"/>
                            <a:gd name="T84" fmla="*/ 6118 w 8160"/>
                            <a:gd name="T85" fmla="*/ 104 h 40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8160" h="4080">
                              <a:moveTo>
                                <a:pt x="8160" y="0"/>
                              </a:moveTo>
                              <a:lnTo>
                                <a:pt x="8155" y="209"/>
                              </a:lnTo>
                              <a:lnTo>
                                <a:pt x="8139" y="416"/>
                              </a:lnTo>
                              <a:lnTo>
                                <a:pt x="8113" y="620"/>
                              </a:lnTo>
                              <a:lnTo>
                                <a:pt x="8077" y="821"/>
                              </a:lnTo>
                              <a:lnTo>
                                <a:pt x="8033" y="1019"/>
                              </a:lnTo>
                              <a:lnTo>
                                <a:pt x="7977" y="1212"/>
                              </a:lnTo>
                              <a:lnTo>
                                <a:pt x="7913" y="1401"/>
                              </a:lnTo>
                              <a:lnTo>
                                <a:pt x="7841" y="1587"/>
                              </a:lnTo>
                              <a:lnTo>
                                <a:pt x="7759" y="1768"/>
                              </a:lnTo>
                              <a:lnTo>
                                <a:pt x="7669" y="1943"/>
                              </a:lnTo>
                              <a:lnTo>
                                <a:pt x="7571" y="2114"/>
                              </a:lnTo>
                              <a:lnTo>
                                <a:pt x="7465" y="2280"/>
                              </a:lnTo>
                              <a:lnTo>
                                <a:pt x="7352" y="2440"/>
                              </a:lnTo>
                              <a:lnTo>
                                <a:pt x="7231" y="2594"/>
                              </a:lnTo>
                              <a:lnTo>
                                <a:pt x="7103" y="2742"/>
                              </a:lnTo>
                              <a:lnTo>
                                <a:pt x="6968" y="2884"/>
                              </a:lnTo>
                              <a:lnTo>
                                <a:pt x="6827" y="3019"/>
                              </a:lnTo>
                              <a:lnTo>
                                <a:pt x="6679" y="3148"/>
                              </a:lnTo>
                              <a:lnTo>
                                <a:pt x="6525" y="3268"/>
                              </a:lnTo>
                              <a:lnTo>
                                <a:pt x="6365" y="3382"/>
                              </a:lnTo>
                              <a:lnTo>
                                <a:pt x="6200" y="3488"/>
                              </a:lnTo>
                              <a:lnTo>
                                <a:pt x="6028" y="3586"/>
                              </a:lnTo>
                              <a:lnTo>
                                <a:pt x="5853" y="3677"/>
                              </a:lnTo>
                              <a:lnTo>
                                <a:pt x="5671" y="3759"/>
                              </a:lnTo>
                              <a:lnTo>
                                <a:pt x="5487" y="3832"/>
                              </a:lnTo>
                              <a:lnTo>
                                <a:pt x="5297" y="3896"/>
                              </a:lnTo>
                              <a:lnTo>
                                <a:pt x="5103" y="3951"/>
                              </a:lnTo>
                              <a:lnTo>
                                <a:pt x="4905" y="3997"/>
                              </a:lnTo>
                              <a:lnTo>
                                <a:pt x="4703" y="4033"/>
                              </a:lnTo>
                              <a:lnTo>
                                <a:pt x="4499" y="4059"/>
                              </a:lnTo>
                              <a:lnTo>
                                <a:pt x="4291" y="4075"/>
                              </a:lnTo>
                              <a:lnTo>
                                <a:pt x="4080" y="4080"/>
                              </a:lnTo>
                              <a:lnTo>
                                <a:pt x="3871" y="4075"/>
                              </a:lnTo>
                              <a:lnTo>
                                <a:pt x="3664" y="4059"/>
                              </a:lnTo>
                              <a:lnTo>
                                <a:pt x="3460" y="4033"/>
                              </a:lnTo>
                              <a:lnTo>
                                <a:pt x="3259" y="3997"/>
                              </a:lnTo>
                              <a:lnTo>
                                <a:pt x="3062" y="3951"/>
                              </a:lnTo>
                              <a:lnTo>
                                <a:pt x="2868" y="3896"/>
                              </a:lnTo>
                              <a:lnTo>
                                <a:pt x="2679" y="3832"/>
                              </a:lnTo>
                              <a:lnTo>
                                <a:pt x="2494" y="3759"/>
                              </a:lnTo>
                              <a:lnTo>
                                <a:pt x="2313" y="3677"/>
                              </a:lnTo>
                              <a:lnTo>
                                <a:pt x="2137" y="3586"/>
                              </a:lnTo>
                              <a:lnTo>
                                <a:pt x="1967" y="3488"/>
                              </a:lnTo>
                              <a:lnTo>
                                <a:pt x="1800" y="3382"/>
                              </a:lnTo>
                              <a:lnTo>
                                <a:pt x="1640" y="3268"/>
                              </a:lnTo>
                              <a:lnTo>
                                <a:pt x="1486" y="3148"/>
                              </a:lnTo>
                              <a:lnTo>
                                <a:pt x="1338" y="3019"/>
                              </a:lnTo>
                              <a:lnTo>
                                <a:pt x="1196" y="2884"/>
                              </a:lnTo>
                              <a:lnTo>
                                <a:pt x="1061" y="2742"/>
                              </a:lnTo>
                              <a:lnTo>
                                <a:pt x="933" y="2594"/>
                              </a:lnTo>
                              <a:lnTo>
                                <a:pt x="812" y="2440"/>
                              </a:lnTo>
                              <a:lnTo>
                                <a:pt x="698" y="2280"/>
                              </a:lnTo>
                              <a:lnTo>
                                <a:pt x="592" y="2114"/>
                              </a:lnTo>
                              <a:lnTo>
                                <a:pt x="493" y="1943"/>
                              </a:lnTo>
                              <a:lnTo>
                                <a:pt x="403" y="1768"/>
                              </a:lnTo>
                              <a:lnTo>
                                <a:pt x="321" y="1587"/>
                              </a:lnTo>
                              <a:lnTo>
                                <a:pt x="248" y="1401"/>
                              </a:lnTo>
                              <a:lnTo>
                                <a:pt x="184" y="1212"/>
                              </a:lnTo>
                              <a:lnTo>
                                <a:pt x="129" y="1019"/>
                              </a:lnTo>
                              <a:lnTo>
                                <a:pt x="83" y="821"/>
                              </a:lnTo>
                              <a:lnTo>
                                <a:pt x="47" y="620"/>
                              </a:lnTo>
                              <a:lnTo>
                                <a:pt x="21" y="416"/>
                              </a:lnTo>
                              <a:lnTo>
                                <a:pt x="5" y="209"/>
                              </a:lnTo>
                              <a:lnTo>
                                <a:pt x="0" y="0"/>
                              </a:lnTo>
                              <a:lnTo>
                                <a:pt x="2040" y="0"/>
                              </a:lnTo>
                              <a:lnTo>
                                <a:pt x="2043" y="104"/>
                              </a:lnTo>
                              <a:lnTo>
                                <a:pt x="2051" y="207"/>
                              </a:lnTo>
                              <a:lnTo>
                                <a:pt x="2064" y="309"/>
                              </a:lnTo>
                              <a:lnTo>
                                <a:pt x="2082" y="409"/>
                              </a:lnTo>
                              <a:lnTo>
                                <a:pt x="2105" y="507"/>
                              </a:lnTo>
                              <a:lnTo>
                                <a:pt x="2133" y="604"/>
                              </a:lnTo>
                              <a:lnTo>
                                <a:pt x="2164" y="699"/>
                              </a:lnTo>
                              <a:lnTo>
                                <a:pt x="2201" y="791"/>
                              </a:lnTo>
                              <a:lnTo>
                                <a:pt x="2243" y="881"/>
                              </a:lnTo>
                              <a:lnTo>
                                <a:pt x="2288" y="969"/>
                              </a:lnTo>
                              <a:lnTo>
                                <a:pt x="2337" y="1055"/>
                              </a:lnTo>
                              <a:lnTo>
                                <a:pt x="2391" y="1137"/>
                              </a:lnTo>
                              <a:lnTo>
                                <a:pt x="2448" y="1217"/>
                              </a:lnTo>
                              <a:lnTo>
                                <a:pt x="2508" y="1294"/>
                              </a:lnTo>
                              <a:lnTo>
                                <a:pt x="2572" y="1369"/>
                              </a:lnTo>
                              <a:lnTo>
                                <a:pt x="2641" y="1439"/>
                              </a:lnTo>
                              <a:lnTo>
                                <a:pt x="2711" y="1508"/>
                              </a:lnTo>
                              <a:lnTo>
                                <a:pt x="2786" y="1572"/>
                              </a:lnTo>
                              <a:lnTo>
                                <a:pt x="2863" y="1632"/>
                              </a:lnTo>
                              <a:lnTo>
                                <a:pt x="2943" y="1689"/>
                              </a:lnTo>
                              <a:lnTo>
                                <a:pt x="3025" y="1743"/>
                              </a:lnTo>
                              <a:lnTo>
                                <a:pt x="3111" y="1792"/>
                              </a:lnTo>
                              <a:lnTo>
                                <a:pt x="3199" y="1838"/>
                              </a:lnTo>
                              <a:lnTo>
                                <a:pt x="3290" y="1879"/>
                              </a:lnTo>
                              <a:lnTo>
                                <a:pt x="3381" y="1916"/>
                              </a:lnTo>
                              <a:lnTo>
                                <a:pt x="3476" y="1948"/>
                              </a:lnTo>
                              <a:lnTo>
                                <a:pt x="3573" y="1976"/>
                              </a:lnTo>
                              <a:lnTo>
                                <a:pt x="3671" y="1998"/>
                              </a:lnTo>
                              <a:lnTo>
                                <a:pt x="3771" y="2017"/>
                              </a:lnTo>
                              <a:lnTo>
                                <a:pt x="3873" y="2030"/>
                              </a:lnTo>
                              <a:lnTo>
                                <a:pt x="3976" y="2037"/>
                              </a:lnTo>
                              <a:lnTo>
                                <a:pt x="4080" y="2040"/>
                              </a:lnTo>
                              <a:lnTo>
                                <a:pt x="4186" y="2037"/>
                              </a:lnTo>
                              <a:lnTo>
                                <a:pt x="4289" y="2030"/>
                              </a:lnTo>
                              <a:lnTo>
                                <a:pt x="4392" y="2017"/>
                              </a:lnTo>
                              <a:lnTo>
                                <a:pt x="4492" y="1998"/>
                              </a:lnTo>
                              <a:lnTo>
                                <a:pt x="4591" y="1976"/>
                              </a:lnTo>
                              <a:lnTo>
                                <a:pt x="4688" y="1948"/>
                              </a:lnTo>
                              <a:lnTo>
                                <a:pt x="4784" y="1916"/>
                              </a:lnTo>
                              <a:lnTo>
                                <a:pt x="4876" y="1879"/>
                              </a:lnTo>
                              <a:lnTo>
                                <a:pt x="4966" y="1838"/>
                              </a:lnTo>
                              <a:lnTo>
                                <a:pt x="5054" y="1792"/>
                              </a:lnTo>
                              <a:lnTo>
                                <a:pt x="5140" y="1743"/>
                              </a:lnTo>
                              <a:lnTo>
                                <a:pt x="5222" y="1689"/>
                              </a:lnTo>
                              <a:lnTo>
                                <a:pt x="5303" y="1632"/>
                              </a:lnTo>
                              <a:lnTo>
                                <a:pt x="5379" y="1572"/>
                              </a:lnTo>
                              <a:lnTo>
                                <a:pt x="5454" y="1508"/>
                              </a:lnTo>
                              <a:lnTo>
                                <a:pt x="5524" y="1439"/>
                              </a:lnTo>
                              <a:lnTo>
                                <a:pt x="5592" y="1369"/>
                              </a:lnTo>
                              <a:lnTo>
                                <a:pt x="5656" y="1294"/>
                              </a:lnTo>
                              <a:lnTo>
                                <a:pt x="5716" y="1217"/>
                              </a:lnTo>
                              <a:lnTo>
                                <a:pt x="5773" y="1137"/>
                              </a:lnTo>
                              <a:lnTo>
                                <a:pt x="5826" y="1055"/>
                              </a:lnTo>
                              <a:lnTo>
                                <a:pt x="5875" y="969"/>
                              </a:lnTo>
                              <a:lnTo>
                                <a:pt x="5920" y="881"/>
                              </a:lnTo>
                              <a:lnTo>
                                <a:pt x="5961" y="791"/>
                              </a:lnTo>
                              <a:lnTo>
                                <a:pt x="5997" y="699"/>
                              </a:lnTo>
                              <a:lnTo>
                                <a:pt x="6029" y="604"/>
                              </a:lnTo>
                              <a:lnTo>
                                <a:pt x="6057" y="507"/>
                              </a:lnTo>
                              <a:lnTo>
                                <a:pt x="6079" y="409"/>
                              </a:lnTo>
                              <a:lnTo>
                                <a:pt x="6097" y="309"/>
                              </a:lnTo>
                              <a:lnTo>
                                <a:pt x="6110" y="207"/>
                              </a:lnTo>
                              <a:lnTo>
                                <a:pt x="6118" y="104"/>
                              </a:lnTo>
                              <a:lnTo>
                                <a:pt x="6120" y="0"/>
                              </a:lnTo>
                              <a:lnTo>
                                <a:pt x="816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" name="Freeform 29"/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custGeom>
                          <a:avLst/>
                          <a:gdLst>
                            <a:gd name="T0" fmla="*/ 2878 w 8160"/>
                            <a:gd name="T1" fmla="*/ 8160 h 8160"/>
                            <a:gd name="T2" fmla="*/ 0 w 8160"/>
                            <a:gd name="T3" fmla="*/ 8160 h 8160"/>
                            <a:gd name="T4" fmla="*/ 8160 w 8160"/>
                            <a:gd name="T5" fmla="*/ 0 h 8160"/>
                            <a:gd name="T6" fmla="*/ 8160 w 8160"/>
                            <a:gd name="T7" fmla="*/ 2892 h 8160"/>
                            <a:gd name="T8" fmla="*/ 2878 w 8160"/>
                            <a:gd name="T9" fmla="*/ 8160 h 8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160" h="8160">
                              <a:moveTo>
                                <a:pt x="2878" y="8160"/>
                              </a:moveTo>
                              <a:lnTo>
                                <a:pt x="0" y="8160"/>
                              </a:lnTo>
                              <a:lnTo>
                                <a:pt x="8160" y="0"/>
                              </a:lnTo>
                              <a:lnTo>
                                <a:pt x="8160" y="2892"/>
                              </a:lnTo>
                              <a:lnTo>
                                <a:pt x="2878" y="816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A5E44BF" id="LogoCanvasHide01" o:spid="_x0000_s1026" editas="canvas" alt="&quot;&quot;" style="position:absolute;margin-left:56.7pt;margin-top:28.35pt;width:48pt;height:24pt;z-index:251681792;mso-position-horizontal-relative:page;mso-position-vertical-relative:page" coordsize="6096,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alt="&quot;&quot;" style="position:absolute;width:6096;height:3048;visibility:visible;mso-wrap-style:square">
                <v:fill o:detectmouseclick="t"/>
                <v:path o:connecttype="none"/>
              </v:shape>
              <v:shape id="Freeform 28" o:spid="_x0000_s1028" style="position:absolute;left:3048;top:1524;width:3048;height:1524;visibility:visible;mso-wrap-style:square;v-text-anchor:top" coordsize="8160,4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" path="m8160,r-5,209l8139,416r-26,204l8077,821r-44,198l7977,1212r-64,189l7841,1587r-82,181l7669,1943r-98,171l7465,2280r-113,160l7231,2594r-128,148l6968,2884r-141,135l6679,3148r-154,120l6365,3382r-165,106l6028,3586r-175,91l5671,3759r-184,73l5297,3896r-194,55l4905,3997r-202,36l4499,4059r-208,16l4080,4080r-209,-5l3664,4059r-204,-26l3259,3997r-197,-46l2868,3896r-189,-64l2494,3759r-181,-82l2137,3586r-170,-98l1800,3382,1640,3268,1486,3148,1338,3019,1196,2884,1061,2742,933,2594,812,2440,698,2280,592,2114,493,1943,403,1768,321,1587,248,1401,184,1212,129,1019,83,821,47,620,21,416,5,209,,,2040,r3,104l2051,207r13,102l2082,409r23,98l2133,604r31,95l2201,791r42,90l2288,969r49,86l2391,1137r57,80l2508,1294r64,75l2641,1439r70,69l2786,1572r77,60l2943,1689r82,54l3111,1792r88,46l3290,1879r91,37l3476,1948r97,28l3671,1998r100,19l3873,2030r103,7l4080,2040r106,-3l4289,2030r103,-13l4492,1998r99,-22l4688,1948r96,-32l4876,1879r90,-41l5054,1792r86,-49l5222,1689r81,-57l5379,1572r75,-64l5524,1439r68,-70l5656,1294r60,-77l5773,1137r53,-82l5875,969r45,-88l5961,791r36,-92l6029,604r28,-97l6079,409r18,-100l6110,207r8,-103l6120,,8160,xe" fillcolor="#003d73 [3215]" stroked="f">
                <v:path arrowok="t" o:connecttype="custom" o:connectlocs="304016,15539;300056,38063;292884,59279;282799,78964;270099,96894;255009,112769;237751,126328;218627,137347;197859,145527;175671,150644;152400,152400;129241,150644;107128,145527;86397,137347;67235,126328;49978,112769;34850,96894;22113,78964;11990,59279;4819,38063;784,15539;76200,0;77096,11542;79674,22561;83783,32908;89311,42470;96072,51136;104065,58719;112993,65106;122891,70186;133462,73809;144668,75826;156359,76088;167789,74631;178696,71568;188782,66936;198083,60960;206338,53751;213509,45459;219449,36195;224006,26110;227069,15277;228525,3885" o:connectangles="0,0,0,0,0,0,0,0,0,0,0,0,0,0,0,0,0,0,0,0,0,0,0,0,0,0,0,0,0,0,0,0,0,0,0,0,0,0,0,0,0,0,0"/>
              </v:shape>
              <v:shape id="Freeform 29" o:spid="_x0000_s1029" style="position:absolute;width:3048;height:3048;visibility:visible;mso-wrap-style:square;v-text-anchor:top" coordsize="8160,8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" path="m2878,8160l,8160,8160,r,2892l2878,8160xe" fillcolor="#003d73 [3215]" stroked="f">
                <v:path arrowok="t" o:connecttype="custom" o:connectlocs="107502,304800;0,304800;304800,0;304800,108025;107502,304800" o:connectangles="0,0,0,0,0"/>
              </v:shape>
              <w10:wrap anchorx="page" anchory="page"/>
            </v:group>
          </w:pict>
        </mc:Fallback>
      </mc:AlternateContent>
    </w:r>
  </w:p>
  <w:p w14:paraId="6EE5560D" w14:textId="77777777" w:rsidR="00307E90" w:rsidRDefault="00CD66F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57BE9912" wp14:editId="4603329D">
              <wp:simplePos x="0" y="0"/>
              <wp:positionH relativeFrom="margin">
                <wp:posOffset>0</wp:posOffset>
              </wp:positionH>
              <wp:positionV relativeFrom="topMargin">
                <wp:posOffset>812165</wp:posOffset>
              </wp:positionV>
              <wp:extent cx="5400040" cy="353051"/>
              <wp:effectExtent l="0" t="0" r="10160" b="9525"/>
              <wp:wrapNone/>
              <wp:docPr id="3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35305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6A17904" w14:textId="77777777" w:rsidR="00CD66FF" w:rsidRPr="006803D7" w:rsidRDefault="00CD66FF" w:rsidP="00CD66FF">
                          <w:pPr>
                            <w:pStyle w:val="Template-Parentlogoname"/>
                            <w:rPr>
                              <w:vanish/>
                              <w:color w:val="003D73" w:themeColor="text2"/>
                            </w:rPr>
                          </w:pPr>
                          <w:bookmarkStart w:id="8" w:name="OFF_Logo3AComputed_2"/>
                          <w:bookmarkStart w:id="9" w:name="OFF_Logo3AComputed_2_HIF"/>
                          <w:bookmarkEnd w:id="8"/>
                          <w:bookmarkEnd w:id="9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7BE9912" id="_x0000_s1027" type="#_x0000_t202" alt="&quot;&quot;" style="position:absolute;margin-left:0;margin-top:63.95pt;width:425.2pt;height:27.8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" filled="f" stroked="f">
              <v:textbox inset="0,0,0,0">
                <w:txbxContent>
                  <w:p w14:paraId="36A17904" w14:textId="77777777" w:rsidR="00CD66FF" w:rsidRPr="006803D7" w:rsidRDefault="00CD66FF" w:rsidP="00CD66FF">
                    <w:pPr>
                      <w:pStyle w:val="Template-Parentlogoname"/>
                      <w:rPr>
                        <w:vanish/>
                        <w:color w:val="003D73" w:themeColor="text2"/>
                      </w:rPr>
                    </w:pPr>
                    <w:bookmarkStart w:id="24" w:name="OFF_Logo3AComputed_2"/>
                    <w:bookmarkStart w:id="25" w:name="OFF_Logo3AComputed_2_HIF"/>
                    <w:bookmarkEnd w:id="24"/>
                    <w:bookmarkEnd w:id="25"/>
                  </w:p>
                </w:txbxContent>
              </v:textbox>
              <w10:wrap anchorx="margin" anchory="margin"/>
            </v:shape>
          </w:pict>
        </mc:Fallback>
      </mc:AlternateContent>
    </w:r>
    <w:r w:rsidR="002F6A87">
      <w:rPr>
        <w:noProof/>
      </w:rPr>
      <w:drawing>
        <wp:anchor distT="0" distB="0" distL="114300" distR="114300" simplePos="0" relativeHeight="251657216" behindDoc="1" locked="0" layoutInCell="1" allowOverlap="1" wp14:anchorId="03B97A2B" wp14:editId="7D9081E2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6870" cy="3798570"/>
          <wp:effectExtent l="0" t="0" r="0" b="0"/>
          <wp:wrapNone/>
          <wp:docPr id="4" name="FoldeStregHide0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FoldeStregHide0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8425" b="-380"/>
                  <a:stretch>
                    <a:fillRect/>
                  </a:stretch>
                </pic:blipFill>
                <pic:spPr bwMode="auto">
                  <a:xfrm>
                    <a:off x="0" y="0"/>
                    <a:ext cx="35687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D67AB8">
      <w:rPr>
        <w:noProof/>
      </w:rPr>
      <mc:AlternateContent>
        <mc:Choice Requires="wps">
          <w:drawing>
            <wp:anchor distT="0" distB="0" distL="114300" distR="114300" simplePos="0" relativeHeight="251677696" behindDoc="0" locked="0" layoutInCell="1" allowOverlap="1" wp14:anchorId="2BD3B922" wp14:editId="747214E8">
              <wp:simplePos x="0" y="0"/>
              <wp:positionH relativeFrom="page">
                <wp:posOffset>5939790</wp:posOffset>
              </wp:positionH>
              <wp:positionV relativeFrom="page">
                <wp:posOffset>360045</wp:posOffset>
              </wp:positionV>
              <wp:extent cx="1260000" cy="4230000"/>
              <wp:effectExtent l="0" t="0" r="16510" b="18415"/>
              <wp:wrapSquare wrapText="bothSides"/>
              <wp:docPr id="5" name="DokInf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0000" cy="4230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E806A0F" w14:textId="77777777" w:rsidR="00D67AB8" w:rsidRDefault="00D67AB8" w:rsidP="00C22DE2">
                          <w:pPr>
                            <w:pStyle w:val="Emne"/>
                          </w:pPr>
                          <w:bookmarkStart w:id="10" w:name="CUS_DocumentName_1"/>
                          <w:r>
                            <w:t>Referat</w:t>
                          </w:r>
                          <w:bookmarkEnd w:id="10"/>
                        </w:p>
                        <w:p w14:paraId="2F719718" w14:textId="77777777" w:rsidR="00C22DE2" w:rsidRDefault="00C22DE2" w:rsidP="00C22DE2">
                          <w:pPr>
                            <w:pStyle w:val="Template"/>
                          </w:pPr>
                        </w:p>
                        <w:p w14:paraId="33BE3ECC" w14:textId="77777777" w:rsidR="00C22DE2" w:rsidRDefault="00C22DE2" w:rsidP="00D67AB8">
                          <w:pPr>
                            <w:pStyle w:val="Template-Afdeling"/>
                          </w:pPr>
                          <w:bookmarkStart w:id="11" w:name="USR_Name_2"/>
                          <w:r>
                            <w:t>Rikke Ploug Frydenberg</w:t>
                          </w:r>
                          <w:bookmarkStart w:id="12" w:name="USR_Name_2_HIF"/>
                          <w:bookmarkEnd w:id="11"/>
                        </w:p>
                        <w:bookmarkEnd w:id="12"/>
                        <w:p w14:paraId="247BF21A" w14:textId="77777777" w:rsidR="00D67AB8" w:rsidRDefault="00D67AB8" w:rsidP="00D67AB8">
                          <w:pPr>
                            <w:pStyle w:val="Template"/>
                          </w:pPr>
                        </w:p>
                        <w:p w14:paraId="420388B1" w14:textId="77777777" w:rsidR="00D67AB8" w:rsidRPr="00307E90" w:rsidRDefault="00D67AB8" w:rsidP="00D67AB8">
                          <w:pPr>
                            <w:pStyle w:val="Template"/>
                          </w:pPr>
                          <w:bookmarkStart w:id="13" w:name="LAN_Date_1"/>
                          <w:r>
                            <w:t>Dato</w:t>
                          </w:r>
                          <w:bookmarkEnd w:id="13"/>
                          <w:r>
                            <w:t>:</w:t>
                          </w:r>
                          <w:r w:rsidR="00587BE6" w:rsidRPr="00307E90">
                            <w:t xml:space="preserve"> </w:t>
                          </w:r>
                          <w:bookmarkStart w:id="14" w:name="Date_DateCustomA_1"/>
                          <w:r>
                            <w:t>10. december 2024</w:t>
                          </w:r>
                          <w:bookmarkEnd w:id="14"/>
                        </w:p>
                        <w:p w14:paraId="1C9FBF73" w14:textId="77777777" w:rsidR="00D67AB8" w:rsidRDefault="00D67AB8" w:rsidP="00D67AB8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15" w:name="LAN_Sagsnr_1"/>
                          <w:bookmarkStart w:id="16" w:name="FLD_Sagsnummer_1_HIF"/>
                          <w:r>
                            <w:rPr>
                              <w:vanish/>
                            </w:rPr>
                            <w:t>Sags nr</w:t>
                          </w:r>
                          <w:bookmarkEnd w:id="15"/>
                          <w:r>
                            <w:rPr>
                              <w:vanish/>
                            </w:rPr>
                            <w:t xml:space="preserve">.: </w:t>
                          </w:r>
                          <w:bookmarkStart w:id="17" w:name="FLD_Sagsnummer_1"/>
                          <w:bookmarkEnd w:id="17"/>
                        </w:p>
                        <w:p w14:paraId="37806DC1" w14:textId="77777777" w:rsidR="00D67AB8" w:rsidRDefault="00D67AB8" w:rsidP="00D67AB8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18" w:name="LAN_Ref_1"/>
                          <w:bookmarkStart w:id="19" w:name="FLD_Reference_1_HIF"/>
                          <w:bookmarkEnd w:id="16"/>
                          <w:r>
                            <w:rPr>
                              <w:vanish/>
                            </w:rPr>
                            <w:t>Ref</w:t>
                          </w:r>
                          <w:bookmarkEnd w:id="18"/>
                          <w:r>
                            <w:rPr>
                              <w:vanish/>
                            </w:rPr>
                            <w:t xml:space="preserve">: </w:t>
                          </w:r>
                          <w:bookmarkStart w:id="20" w:name="FLD_Reference_1"/>
                          <w:bookmarkEnd w:id="20"/>
                        </w:p>
                        <w:bookmarkEnd w:id="19"/>
                        <w:p w14:paraId="54FF49D2" w14:textId="77777777" w:rsidR="00D67AB8" w:rsidRDefault="00D67AB8" w:rsidP="00D67AB8">
                          <w:pPr>
                            <w:pStyle w:val="Template-kolofonstreg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16997E6C" wp14:editId="1993A8A3">
                                <wp:extent cx="347980" cy="102235"/>
                                <wp:effectExtent l="0" t="0" r="0" b="0"/>
                                <wp:docPr id="6" name="Billede 12" descr="Skillelinje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Skillelinje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37848" r="-98425" b="5829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47980" cy="10223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60BFECC8" w14:textId="77777777" w:rsidR="00D67AB8" w:rsidRPr="00641B24" w:rsidRDefault="00D67AB8" w:rsidP="00D67AB8">
                          <w:pPr>
                            <w:pStyle w:val="Template-Date"/>
                            <w:rPr>
                              <w:rFonts w:ascii="Verdana" w:hAnsi="Verdana"/>
                              <w:noProof w:val="0"/>
                            </w:rPr>
                          </w:pPr>
                          <w:bookmarkStart w:id="21" w:name="LAN_Page_1"/>
                          <w:r>
                            <w:t>Side</w:t>
                          </w:r>
                          <w:bookmarkEnd w:id="21"/>
                          <w:r>
                            <w:t xml:space="preserve"> 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2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t>/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NUMPAGES </w:instrTex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2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BD3B922" id="DokInfo" o:spid="_x0000_s1028" type="#_x0000_t202" style="position:absolute;margin-left:467.7pt;margin-top:28.35pt;width:99.2pt;height:333.05pt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" filled="f" stroked="f">
              <v:textbox inset="0,0,0,0">
                <w:txbxContent>
                  <w:p w14:paraId="4E806A0F" w14:textId="77777777" w:rsidR="00D67AB8" w:rsidRDefault="00D67AB8" w:rsidP="00C22DE2">
                    <w:pPr>
                      <w:pStyle w:val="Emne"/>
                    </w:pPr>
                    <w:bookmarkStart w:id="38" w:name="CUS_DocumentName_1"/>
                    <w:r>
                      <w:t>Referat</w:t>
                    </w:r>
                    <w:bookmarkEnd w:id="38"/>
                  </w:p>
                  <w:p w14:paraId="2F719718" w14:textId="77777777" w:rsidR="00C22DE2" w:rsidRDefault="00C22DE2" w:rsidP="00C22DE2">
                    <w:pPr>
                      <w:pStyle w:val="Template"/>
                    </w:pPr>
                  </w:p>
                  <w:p w14:paraId="33BE3ECC" w14:textId="77777777" w:rsidR="00C22DE2" w:rsidRDefault="00C22DE2" w:rsidP="00D67AB8">
                    <w:pPr>
                      <w:pStyle w:val="Template-Afdeling"/>
                    </w:pPr>
                    <w:bookmarkStart w:id="39" w:name="USR_Name_2"/>
                    <w:r>
                      <w:t>Rikke Ploug Frydenberg</w:t>
                    </w:r>
                    <w:bookmarkStart w:id="40" w:name="USR_Name_2_HIF"/>
                    <w:bookmarkEnd w:id="39"/>
                  </w:p>
                  <w:bookmarkEnd w:id="40"/>
                  <w:p w14:paraId="247BF21A" w14:textId="77777777" w:rsidR="00D67AB8" w:rsidRDefault="00D67AB8" w:rsidP="00D67AB8">
                    <w:pPr>
                      <w:pStyle w:val="Template"/>
                    </w:pPr>
                  </w:p>
                  <w:p w14:paraId="420388B1" w14:textId="77777777" w:rsidR="00D67AB8" w:rsidRPr="00307E90" w:rsidRDefault="00D67AB8" w:rsidP="00D67AB8">
                    <w:pPr>
                      <w:pStyle w:val="Template"/>
                    </w:pPr>
                    <w:bookmarkStart w:id="41" w:name="LAN_Date_1"/>
                    <w:r>
                      <w:t>Dato</w:t>
                    </w:r>
                    <w:bookmarkEnd w:id="41"/>
                    <w:r>
                      <w:t>:</w:t>
                    </w:r>
                    <w:r w:rsidR="00587BE6" w:rsidRPr="00307E90">
                      <w:t xml:space="preserve"> </w:t>
                    </w:r>
                    <w:bookmarkStart w:id="42" w:name="Date_DateCustomA_1"/>
                    <w:r>
                      <w:t>10. december 2024</w:t>
                    </w:r>
                    <w:bookmarkEnd w:id="42"/>
                  </w:p>
                  <w:p w14:paraId="1C9FBF73" w14:textId="77777777" w:rsidR="00D67AB8" w:rsidRDefault="00D67AB8" w:rsidP="00D67AB8">
                    <w:pPr>
                      <w:pStyle w:val="Template"/>
                      <w:rPr>
                        <w:vanish/>
                      </w:rPr>
                    </w:pPr>
                    <w:bookmarkStart w:id="43" w:name="LAN_Sagsnr_1"/>
                    <w:bookmarkStart w:id="44" w:name="FLD_Sagsnummer_1_HIF"/>
                    <w:r>
                      <w:rPr>
                        <w:vanish/>
                      </w:rPr>
                      <w:t>Sags nr</w:t>
                    </w:r>
                    <w:bookmarkEnd w:id="43"/>
                    <w:r>
                      <w:rPr>
                        <w:vanish/>
                      </w:rPr>
                      <w:t xml:space="preserve">.: </w:t>
                    </w:r>
                    <w:bookmarkStart w:id="45" w:name="FLD_Sagsnummer_1"/>
                    <w:bookmarkEnd w:id="45"/>
                  </w:p>
                  <w:p w14:paraId="37806DC1" w14:textId="77777777" w:rsidR="00D67AB8" w:rsidRDefault="00D67AB8" w:rsidP="00D67AB8">
                    <w:pPr>
                      <w:pStyle w:val="Template"/>
                      <w:rPr>
                        <w:vanish/>
                      </w:rPr>
                    </w:pPr>
                    <w:bookmarkStart w:id="46" w:name="LAN_Ref_1"/>
                    <w:bookmarkStart w:id="47" w:name="FLD_Reference_1_HIF"/>
                    <w:bookmarkEnd w:id="44"/>
                    <w:r>
                      <w:rPr>
                        <w:vanish/>
                      </w:rPr>
                      <w:t>Ref</w:t>
                    </w:r>
                    <w:bookmarkEnd w:id="46"/>
                    <w:r>
                      <w:rPr>
                        <w:vanish/>
                      </w:rPr>
                      <w:t xml:space="preserve">: </w:t>
                    </w:r>
                    <w:bookmarkStart w:id="48" w:name="FLD_Reference_1"/>
                    <w:bookmarkEnd w:id="48"/>
                  </w:p>
                  <w:bookmarkEnd w:id="47"/>
                  <w:p w14:paraId="54FF49D2" w14:textId="77777777" w:rsidR="00D67AB8" w:rsidRDefault="00D67AB8" w:rsidP="00D67AB8">
                    <w:pPr>
                      <w:pStyle w:val="Template-kolofonstreg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16997E6C" wp14:editId="1993A8A3">
                          <wp:extent cx="347980" cy="102235"/>
                          <wp:effectExtent l="0" t="0" r="0" b="0"/>
                          <wp:docPr id="6" name="Billede 12" descr="Skillelinje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Skillelinje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37848" r="-98425" b="5829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47980" cy="10223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60BFECC8" w14:textId="77777777" w:rsidR="00D67AB8" w:rsidRPr="00641B24" w:rsidRDefault="00D67AB8" w:rsidP="00D67AB8">
                    <w:pPr>
                      <w:pStyle w:val="Template-Date"/>
                      <w:rPr>
                        <w:rFonts w:ascii="Verdana" w:hAnsi="Verdana"/>
                        <w:noProof w:val="0"/>
                      </w:rPr>
                    </w:pPr>
                    <w:bookmarkStart w:id="49" w:name="LAN_Page_1"/>
                    <w:r>
                      <w:t>Side</w:t>
                    </w:r>
                    <w:bookmarkEnd w:id="49"/>
                    <w:r>
                      <w:t xml:space="preserve"> </w:t>
                    </w:r>
                    <w:r>
                      <w:rPr>
                        <w:rStyle w:val="PageNumber"/>
                        <w:noProof w:val="0"/>
                      </w:rPr>
                      <w:fldChar w:fldCharType="begin"/>
                    </w:r>
                    <w:r>
                      <w:rPr>
                        <w:rStyle w:val="PageNumber"/>
                        <w:noProof w:val="0"/>
                      </w:rPr>
                      <w:instrText xml:space="preserve"> PAGE </w:instrText>
                    </w:r>
                    <w:r>
                      <w:rPr>
                        <w:rStyle w:val="PageNumber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PageNumber"/>
                      </w:rPr>
                      <w:t>2</w:t>
                    </w:r>
                    <w:r>
                      <w:rPr>
                        <w:rStyle w:val="PageNumber"/>
                        <w:noProof w:val="0"/>
                      </w:rPr>
                      <w:fldChar w:fldCharType="end"/>
                    </w:r>
                    <w:r>
                      <w:rPr>
                        <w:rStyle w:val="PageNumber"/>
                        <w:noProof w:val="0"/>
                      </w:rPr>
                      <w:t>/</w:t>
                    </w:r>
                    <w:r>
                      <w:rPr>
                        <w:rStyle w:val="PageNumber"/>
                        <w:noProof w:val="0"/>
                      </w:rPr>
                      <w:fldChar w:fldCharType="begin"/>
                    </w:r>
                    <w:r>
                      <w:rPr>
                        <w:rStyle w:val="PageNumber"/>
                        <w:noProof w:val="0"/>
                      </w:rPr>
                      <w:instrText xml:space="preserve"> NUMPAGES </w:instrText>
                    </w:r>
                    <w:r>
                      <w:rPr>
                        <w:rStyle w:val="PageNumber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PageNumber"/>
                      </w:rPr>
                      <w:t>2</w:t>
                    </w:r>
                    <w:r>
                      <w:rPr>
                        <w:rStyle w:val="PageNumber"/>
                        <w:noProof w:val="0"/>
                      </w:rPr>
                      <w:fldChar w:fldCharType="end"/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837828" w14:textId="77777777" w:rsidR="002F51EF" w:rsidRDefault="00CD66FF" w:rsidP="002F51E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5798F407" wp14:editId="21D6922D">
              <wp:simplePos x="0" y="0"/>
              <wp:positionH relativeFrom="page">
                <wp:posOffset>1469397</wp:posOffset>
              </wp:positionH>
              <wp:positionV relativeFrom="page">
                <wp:posOffset>364293</wp:posOffset>
              </wp:positionV>
              <wp:extent cx="4425305" cy="739140"/>
              <wp:effectExtent l="0" t="0" r="13970" b="3810"/>
              <wp:wrapNone/>
              <wp:docPr id="8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25305" cy="739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2645D30" w14:textId="77777777" w:rsidR="00CD66FF" w:rsidRDefault="00CD66FF" w:rsidP="00CD66FF">
                          <w:pPr>
                            <w:pStyle w:val="Template-Parentlogoname"/>
                            <w:rPr>
                              <w:color w:val="003D73" w:themeColor="text2"/>
                            </w:rPr>
                          </w:pPr>
                          <w:bookmarkStart w:id="22" w:name="OFF_Logo1AComputed"/>
                          <w:bookmarkStart w:id="23" w:name="OFF_Logo1AComputed_HIF"/>
                          <w:r>
                            <w:rPr>
                              <w:color w:val="003D73" w:themeColor="text2"/>
                            </w:rPr>
                            <w:t>Aarhus</w:t>
                          </w:r>
                          <w:r>
                            <w:rPr>
                              <w:color w:val="003D73" w:themeColor="text2"/>
                            </w:rPr>
                            <w:br/>
                            <w:t>Universitet</w:t>
                          </w:r>
                          <w:bookmarkEnd w:id="22"/>
                        </w:p>
                        <w:p w14:paraId="2F57C1D8" w14:textId="77777777" w:rsidR="00CD66FF" w:rsidRPr="006803D7" w:rsidRDefault="00CD66FF" w:rsidP="00CD66FF">
                          <w:pPr>
                            <w:pStyle w:val="Template-Unitnamelogoname"/>
                            <w:rPr>
                              <w:color w:val="003D73" w:themeColor="text2"/>
                            </w:rPr>
                          </w:pPr>
                          <w:bookmarkStart w:id="24" w:name="OFF_Logo2AComputed"/>
                          <w:bookmarkStart w:id="25" w:name="OFF_Logo2AComputed_HIF"/>
                          <w:bookmarkEnd w:id="23"/>
                          <w:r>
                            <w:rPr>
                              <w:color w:val="003D73" w:themeColor="text2"/>
                            </w:rPr>
                            <w:t>Institut for Fysik og Astronomi</w:t>
                          </w:r>
                          <w:bookmarkEnd w:id="24"/>
                          <w:bookmarkEnd w:id="25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798F407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alt="&quot;&quot;" style="position:absolute;margin-left:115.7pt;margin-top:28.7pt;width:348.45pt;height:58.2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" filled="f" stroked="f">
              <v:textbox inset="0,0,0,0">
                <w:txbxContent>
                  <w:p w14:paraId="12645D30" w14:textId="77777777" w:rsidR="00CD66FF" w:rsidRDefault="00CD66FF" w:rsidP="00CD66FF">
                    <w:pPr>
                      <w:pStyle w:val="Template-Parentlogoname"/>
                      <w:rPr>
                        <w:color w:val="003D73" w:themeColor="text2"/>
                      </w:rPr>
                    </w:pPr>
                    <w:bookmarkStart w:id="54" w:name="OFF_Logo1AComputed"/>
                    <w:bookmarkStart w:id="55" w:name="OFF_Logo1AComputed_HIF"/>
                    <w:r>
                      <w:rPr>
                        <w:color w:val="003D73" w:themeColor="text2"/>
                      </w:rPr>
                      <w:t>Aarhus</w:t>
                    </w:r>
                    <w:r>
                      <w:rPr>
                        <w:color w:val="003D73" w:themeColor="text2"/>
                      </w:rPr>
                      <w:br/>
                      <w:t>Universitet</w:t>
                    </w:r>
                    <w:bookmarkEnd w:id="54"/>
                  </w:p>
                  <w:p w14:paraId="2F57C1D8" w14:textId="77777777" w:rsidR="00CD66FF" w:rsidRPr="006803D7" w:rsidRDefault="00CD66FF" w:rsidP="00CD66FF">
                    <w:pPr>
                      <w:pStyle w:val="Template-Unitnamelogoname"/>
                      <w:rPr>
                        <w:color w:val="003D73" w:themeColor="text2"/>
                      </w:rPr>
                    </w:pPr>
                    <w:bookmarkStart w:id="56" w:name="OFF_Logo2AComputed"/>
                    <w:bookmarkStart w:id="57" w:name="OFF_Logo2AComputed_HIF"/>
                    <w:bookmarkEnd w:id="55"/>
                    <w:r>
                      <w:rPr>
                        <w:color w:val="003D73" w:themeColor="text2"/>
                      </w:rPr>
                      <w:t>Institut for Fysik og Astronomi</w:t>
                    </w:r>
                    <w:bookmarkEnd w:id="56"/>
                    <w:bookmarkEnd w:id="57"/>
                  </w:p>
                </w:txbxContent>
              </v:textbox>
              <w10:wrap anchorx="page" anchory="page"/>
            </v:shape>
          </w:pict>
        </mc:Fallback>
      </mc:AlternateContent>
    </w:r>
    <w:r w:rsidR="00DB44DA">
      <w:rPr>
        <w:noProof/>
      </w:rPr>
      <mc:AlternateContent>
        <mc:Choice Requires="wpc">
          <w:drawing>
            <wp:anchor distT="0" distB="0" distL="114300" distR="114300" simplePos="0" relativeHeight="251679744" behindDoc="0" locked="0" layoutInCell="1" allowOverlap="1" wp14:anchorId="3FB295D3" wp14:editId="412A9273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09600" cy="304800"/>
              <wp:effectExtent l="0" t="0" r="0" b="0"/>
              <wp:wrapNone/>
              <wp:docPr id="9" name="LogoCanvasHide0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  <wps:wsp>
                      <wps:cNvPr id="896084207" name="Freeform 28"/>
                      <wps:cNvSpPr>
                        <a:spLocks/>
                      </wps:cNvSpPr>
                      <wps:spPr bwMode="auto">
                        <a:xfrm>
                          <a:off x="304800" y="152400"/>
                          <a:ext cx="304800" cy="152400"/>
                        </a:xfrm>
                        <a:custGeom>
                          <a:avLst/>
                          <a:gdLst>
                            <a:gd name="T0" fmla="*/ 8139 w 8160"/>
                            <a:gd name="T1" fmla="*/ 416 h 4080"/>
                            <a:gd name="T2" fmla="*/ 8033 w 8160"/>
                            <a:gd name="T3" fmla="*/ 1019 h 4080"/>
                            <a:gd name="T4" fmla="*/ 7841 w 8160"/>
                            <a:gd name="T5" fmla="*/ 1587 h 4080"/>
                            <a:gd name="T6" fmla="*/ 7571 w 8160"/>
                            <a:gd name="T7" fmla="*/ 2114 h 4080"/>
                            <a:gd name="T8" fmla="*/ 7231 w 8160"/>
                            <a:gd name="T9" fmla="*/ 2594 h 4080"/>
                            <a:gd name="T10" fmla="*/ 6827 w 8160"/>
                            <a:gd name="T11" fmla="*/ 3019 h 4080"/>
                            <a:gd name="T12" fmla="*/ 6365 w 8160"/>
                            <a:gd name="T13" fmla="*/ 3382 h 4080"/>
                            <a:gd name="T14" fmla="*/ 5853 w 8160"/>
                            <a:gd name="T15" fmla="*/ 3677 h 4080"/>
                            <a:gd name="T16" fmla="*/ 5297 w 8160"/>
                            <a:gd name="T17" fmla="*/ 3896 h 4080"/>
                            <a:gd name="T18" fmla="*/ 4703 w 8160"/>
                            <a:gd name="T19" fmla="*/ 4033 h 4080"/>
                            <a:gd name="T20" fmla="*/ 4080 w 8160"/>
                            <a:gd name="T21" fmla="*/ 4080 h 4080"/>
                            <a:gd name="T22" fmla="*/ 3460 w 8160"/>
                            <a:gd name="T23" fmla="*/ 4033 h 4080"/>
                            <a:gd name="T24" fmla="*/ 2868 w 8160"/>
                            <a:gd name="T25" fmla="*/ 3896 h 4080"/>
                            <a:gd name="T26" fmla="*/ 2313 w 8160"/>
                            <a:gd name="T27" fmla="*/ 3677 h 4080"/>
                            <a:gd name="T28" fmla="*/ 1800 w 8160"/>
                            <a:gd name="T29" fmla="*/ 3382 h 4080"/>
                            <a:gd name="T30" fmla="*/ 1338 w 8160"/>
                            <a:gd name="T31" fmla="*/ 3019 h 4080"/>
                            <a:gd name="T32" fmla="*/ 933 w 8160"/>
                            <a:gd name="T33" fmla="*/ 2594 h 4080"/>
                            <a:gd name="T34" fmla="*/ 592 w 8160"/>
                            <a:gd name="T35" fmla="*/ 2114 h 4080"/>
                            <a:gd name="T36" fmla="*/ 321 w 8160"/>
                            <a:gd name="T37" fmla="*/ 1587 h 4080"/>
                            <a:gd name="T38" fmla="*/ 129 w 8160"/>
                            <a:gd name="T39" fmla="*/ 1019 h 4080"/>
                            <a:gd name="T40" fmla="*/ 21 w 8160"/>
                            <a:gd name="T41" fmla="*/ 416 h 4080"/>
                            <a:gd name="T42" fmla="*/ 2040 w 8160"/>
                            <a:gd name="T43" fmla="*/ 0 h 4080"/>
                            <a:gd name="T44" fmla="*/ 2064 w 8160"/>
                            <a:gd name="T45" fmla="*/ 309 h 4080"/>
                            <a:gd name="T46" fmla="*/ 2133 w 8160"/>
                            <a:gd name="T47" fmla="*/ 604 h 4080"/>
                            <a:gd name="T48" fmla="*/ 2243 w 8160"/>
                            <a:gd name="T49" fmla="*/ 881 h 4080"/>
                            <a:gd name="T50" fmla="*/ 2391 w 8160"/>
                            <a:gd name="T51" fmla="*/ 1137 h 4080"/>
                            <a:gd name="T52" fmla="*/ 2572 w 8160"/>
                            <a:gd name="T53" fmla="*/ 1369 h 4080"/>
                            <a:gd name="T54" fmla="*/ 2786 w 8160"/>
                            <a:gd name="T55" fmla="*/ 1572 h 4080"/>
                            <a:gd name="T56" fmla="*/ 3025 w 8160"/>
                            <a:gd name="T57" fmla="*/ 1743 h 4080"/>
                            <a:gd name="T58" fmla="*/ 3290 w 8160"/>
                            <a:gd name="T59" fmla="*/ 1879 h 4080"/>
                            <a:gd name="T60" fmla="*/ 3573 w 8160"/>
                            <a:gd name="T61" fmla="*/ 1976 h 4080"/>
                            <a:gd name="T62" fmla="*/ 3873 w 8160"/>
                            <a:gd name="T63" fmla="*/ 2030 h 4080"/>
                            <a:gd name="T64" fmla="*/ 4186 w 8160"/>
                            <a:gd name="T65" fmla="*/ 2037 h 4080"/>
                            <a:gd name="T66" fmla="*/ 4492 w 8160"/>
                            <a:gd name="T67" fmla="*/ 1998 h 4080"/>
                            <a:gd name="T68" fmla="*/ 4784 w 8160"/>
                            <a:gd name="T69" fmla="*/ 1916 h 4080"/>
                            <a:gd name="T70" fmla="*/ 5054 w 8160"/>
                            <a:gd name="T71" fmla="*/ 1792 h 4080"/>
                            <a:gd name="T72" fmla="*/ 5303 w 8160"/>
                            <a:gd name="T73" fmla="*/ 1632 h 4080"/>
                            <a:gd name="T74" fmla="*/ 5524 w 8160"/>
                            <a:gd name="T75" fmla="*/ 1439 h 4080"/>
                            <a:gd name="T76" fmla="*/ 5716 w 8160"/>
                            <a:gd name="T77" fmla="*/ 1217 h 4080"/>
                            <a:gd name="T78" fmla="*/ 5875 w 8160"/>
                            <a:gd name="T79" fmla="*/ 969 h 4080"/>
                            <a:gd name="T80" fmla="*/ 5997 w 8160"/>
                            <a:gd name="T81" fmla="*/ 699 h 4080"/>
                            <a:gd name="T82" fmla="*/ 6079 w 8160"/>
                            <a:gd name="T83" fmla="*/ 409 h 4080"/>
                            <a:gd name="T84" fmla="*/ 6118 w 8160"/>
                            <a:gd name="T85" fmla="*/ 104 h 40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8160" h="4080">
                              <a:moveTo>
                                <a:pt x="8160" y="0"/>
                              </a:moveTo>
                              <a:lnTo>
                                <a:pt x="8155" y="209"/>
                              </a:lnTo>
                              <a:lnTo>
                                <a:pt x="8139" y="416"/>
                              </a:lnTo>
                              <a:lnTo>
                                <a:pt x="8113" y="620"/>
                              </a:lnTo>
                              <a:lnTo>
                                <a:pt x="8077" y="821"/>
                              </a:lnTo>
                              <a:lnTo>
                                <a:pt x="8033" y="1019"/>
                              </a:lnTo>
                              <a:lnTo>
                                <a:pt x="7977" y="1212"/>
                              </a:lnTo>
                              <a:lnTo>
                                <a:pt x="7913" y="1401"/>
                              </a:lnTo>
                              <a:lnTo>
                                <a:pt x="7841" y="1587"/>
                              </a:lnTo>
                              <a:lnTo>
                                <a:pt x="7759" y="1768"/>
                              </a:lnTo>
                              <a:lnTo>
                                <a:pt x="7669" y="1943"/>
                              </a:lnTo>
                              <a:lnTo>
                                <a:pt x="7571" y="2114"/>
                              </a:lnTo>
                              <a:lnTo>
                                <a:pt x="7465" y="2280"/>
                              </a:lnTo>
                              <a:lnTo>
                                <a:pt x="7352" y="2440"/>
                              </a:lnTo>
                              <a:lnTo>
                                <a:pt x="7231" y="2594"/>
                              </a:lnTo>
                              <a:lnTo>
                                <a:pt x="7103" y="2742"/>
                              </a:lnTo>
                              <a:lnTo>
                                <a:pt x="6968" y="2884"/>
                              </a:lnTo>
                              <a:lnTo>
                                <a:pt x="6827" y="3019"/>
                              </a:lnTo>
                              <a:lnTo>
                                <a:pt x="6679" y="3148"/>
                              </a:lnTo>
                              <a:lnTo>
                                <a:pt x="6525" y="3268"/>
                              </a:lnTo>
                              <a:lnTo>
                                <a:pt x="6365" y="3382"/>
                              </a:lnTo>
                              <a:lnTo>
                                <a:pt x="6200" y="3488"/>
                              </a:lnTo>
                              <a:lnTo>
                                <a:pt x="6028" y="3586"/>
                              </a:lnTo>
                              <a:lnTo>
                                <a:pt x="5853" y="3677"/>
                              </a:lnTo>
                              <a:lnTo>
                                <a:pt x="5671" y="3759"/>
                              </a:lnTo>
                              <a:lnTo>
                                <a:pt x="5487" y="3832"/>
                              </a:lnTo>
                              <a:lnTo>
                                <a:pt x="5297" y="3896"/>
                              </a:lnTo>
                              <a:lnTo>
                                <a:pt x="5103" y="3951"/>
                              </a:lnTo>
                              <a:lnTo>
                                <a:pt x="4905" y="3997"/>
                              </a:lnTo>
                              <a:lnTo>
                                <a:pt x="4703" y="4033"/>
                              </a:lnTo>
                              <a:lnTo>
                                <a:pt x="4499" y="4059"/>
                              </a:lnTo>
                              <a:lnTo>
                                <a:pt x="4291" y="4075"/>
                              </a:lnTo>
                              <a:lnTo>
                                <a:pt x="4080" y="4080"/>
                              </a:lnTo>
                              <a:lnTo>
                                <a:pt x="3871" y="4075"/>
                              </a:lnTo>
                              <a:lnTo>
                                <a:pt x="3664" y="4059"/>
                              </a:lnTo>
                              <a:lnTo>
                                <a:pt x="3460" y="4033"/>
                              </a:lnTo>
                              <a:lnTo>
                                <a:pt x="3259" y="3997"/>
                              </a:lnTo>
                              <a:lnTo>
                                <a:pt x="3062" y="3951"/>
                              </a:lnTo>
                              <a:lnTo>
                                <a:pt x="2868" y="3896"/>
                              </a:lnTo>
                              <a:lnTo>
                                <a:pt x="2679" y="3832"/>
                              </a:lnTo>
                              <a:lnTo>
                                <a:pt x="2494" y="3759"/>
                              </a:lnTo>
                              <a:lnTo>
                                <a:pt x="2313" y="3677"/>
                              </a:lnTo>
                              <a:lnTo>
                                <a:pt x="2137" y="3586"/>
                              </a:lnTo>
                              <a:lnTo>
                                <a:pt x="1967" y="3488"/>
                              </a:lnTo>
                              <a:lnTo>
                                <a:pt x="1800" y="3382"/>
                              </a:lnTo>
                              <a:lnTo>
                                <a:pt x="1640" y="3268"/>
                              </a:lnTo>
                              <a:lnTo>
                                <a:pt x="1486" y="3148"/>
                              </a:lnTo>
                              <a:lnTo>
                                <a:pt x="1338" y="3019"/>
                              </a:lnTo>
                              <a:lnTo>
                                <a:pt x="1196" y="2884"/>
                              </a:lnTo>
                              <a:lnTo>
                                <a:pt x="1061" y="2742"/>
                              </a:lnTo>
                              <a:lnTo>
                                <a:pt x="933" y="2594"/>
                              </a:lnTo>
                              <a:lnTo>
                                <a:pt x="812" y="2440"/>
                              </a:lnTo>
                              <a:lnTo>
                                <a:pt x="698" y="2280"/>
                              </a:lnTo>
                              <a:lnTo>
                                <a:pt x="592" y="2114"/>
                              </a:lnTo>
                              <a:lnTo>
                                <a:pt x="493" y="1943"/>
                              </a:lnTo>
                              <a:lnTo>
                                <a:pt x="403" y="1768"/>
                              </a:lnTo>
                              <a:lnTo>
                                <a:pt x="321" y="1587"/>
                              </a:lnTo>
                              <a:lnTo>
                                <a:pt x="248" y="1401"/>
                              </a:lnTo>
                              <a:lnTo>
                                <a:pt x="184" y="1212"/>
                              </a:lnTo>
                              <a:lnTo>
                                <a:pt x="129" y="1019"/>
                              </a:lnTo>
                              <a:lnTo>
                                <a:pt x="83" y="821"/>
                              </a:lnTo>
                              <a:lnTo>
                                <a:pt x="47" y="620"/>
                              </a:lnTo>
                              <a:lnTo>
                                <a:pt x="21" y="416"/>
                              </a:lnTo>
                              <a:lnTo>
                                <a:pt x="5" y="209"/>
                              </a:lnTo>
                              <a:lnTo>
                                <a:pt x="0" y="0"/>
                              </a:lnTo>
                              <a:lnTo>
                                <a:pt x="2040" y="0"/>
                              </a:lnTo>
                              <a:lnTo>
                                <a:pt x="2043" y="104"/>
                              </a:lnTo>
                              <a:lnTo>
                                <a:pt x="2051" y="207"/>
                              </a:lnTo>
                              <a:lnTo>
                                <a:pt x="2064" y="309"/>
                              </a:lnTo>
                              <a:lnTo>
                                <a:pt x="2082" y="409"/>
                              </a:lnTo>
                              <a:lnTo>
                                <a:pt x="2105" y="507"/>
                              </a:lnTo>
                              <a:lnTo>
                                <a:pt x="2133" y="604"/>
                              </a:lnTo>
                              <a:lnTo>
                                <a:pt x="2164" y="699"/>
                              </a:lnTo>
                              <a:lnTo>
                                <a:pt x="2201" y="791"/>
                              </a:lnTo>
                              <a:lnTo>
                                <a:pt x="2243" y="881"/>
                              </a:lnTo>
                              <a:lnTo>
                                <a:pt x="2288" y="969"/>
                              </a:lnTo>
                              <a:lnTo>
                                <a:pt x="2337" y="1055"/>
                              </a:lnTo>
                              <a:lnTo>
                                <a:pt x="2391" y="1137"/>
                              </a:lnTo>
                              <a:lnTo>
                                <a:pt x="2448" y="1217"/>
                              </a:lnTo>
                              <a:lnTo>
                                <a:pt x="2508" y="1294"/>
                              </a:lnTo>
                              <a:lnTo>
                                <a:pt x="2572" y="1369"/>
                              </a:lnTo>
                              <a:lnTo>
                                <a:pt x="2641" y="1439"/>
                              </a:lnTo>
                              <a:lnTo>
                                <a:pt x="2711" y="1508"/>
                              </a:lnTo>
                              <a:lnTo>
                                <a:pt x="2786" y="1572"/>
                              </a:lnTo>
                              <a:lnTo>
                                <a:pt x="2863" y="1632"/>
                              </a:lnTo>
                              <a:lnTo>
                                <a:pt x="2943" y="1689"/>
                              </a:lnTo>
                              <a:lnTo>
                                <a:pt x="3025" y="1743"/>
                              </a:lnTo>
                              <a:lnTo>
                                <a:pt x="3111" y="1792"/>
                              </a:lnTo>
                              <a:lnTo>
                                <a:pt x="3199" y="1838"/>
                              </a:lnTo>
                              <a:lnTo>
                                <a:pt x="3290" y="1879"/>
                              </a:lnTo>
                              <a:lnTo>
                                <a:pt x="3381" y="1916"/>
                              </a:lnTo>
                              <a:lnTo>
                                <a:pt x="3476" y="1948"/>
                              </a:lnTo>
                              <a:lnTo>
                                <a:pt x="3573" y="1976"/>
                              </a:lnTo>
                              <a:lnTo>
                                <a:pt x="3671" y="1998"/>
                              </a:lnTo>
                              <a:lnTo>
                                <a:pt x="3771" y="2017"/>
                              </a:lnTo>
                              <a:lnTo>
                                <a:pt x="3873" y="2030"/>
                              </a:lnTo>
                              <a:lnTo>
                                <a:pt x="3976" y="2037"/>
                              </a:lnTo>
                              <a:lnTo>
                                <a:pt x="4080" y="2040"/>
                              </a:lnTo>
                              <a:lnTo>
                                <a:pt x="4186" y="2037"/>
                              </a:lnTo>
                              <a:lnTo>
                                <a:pt x="4289" y="2030"/>
                              </a:lnTo>
                              <a:lnTo>
                                <a:pt x="4392" y="2017"/>
                              </a:lnTo>
                              <a:lnTo>
                                <a:pt x="4492" y="1998"/>
                              </a:lnTo>
                              <a:lnTo>
                                <a:pt x="4591" y="1976"/>
                              </a:lnTo>
                              <a:lnTo>
                                <a:pt x="4688" y="1948"/>
                              </a:lnTo>
                              <a:lnTo>
                                <a:pt x="4784" y="1916"/>
                              </a:lnTo>
                              <a:lnTo>
                                <a:pt x="4876" y="1879"/>
                              </a:lnTo>
                              <a:lnTo>
                                <a:pt x="4966" y="1838"/>
                              </a:lnTo>
                              <a:lnTo>
                                <a:pt x="5054" y="1792"/>
                              </a:lnTo>
                              <a:lnTo>
                                <a:pt x="5140" y="1743"/>
                              </a:lnTo>
                              <a:lnTo>
                                <a:pt x="5222" y="1689"/>
                              </a:lnTo>
                              <a:lnTo>
                                <a:pt x="5303" y="1632"/>
                              </a:lnTo>
                              <a:lnTo>
                                <a:pt x="5379" y="1572"/>
                              </a:lnTo>
                              <a:lnTo>
                                <a:pt x="5454" y="1508"/>
                              </a:lnTo>
                              <a:lnTo>
                                <a:pt x="5524" y="1439"/>
                              </a:lnTo>
                              <a:lnTo>
                                <a:pt x="5592" y="1369"/>
                              </a:lnTo>
                              <a:lnTo>
                                <a:pt x="5656" y="1294"/>
                              </a:lnTo>
                              <a:lnTo>
                                <a:pt x="5716" y="1217"/>
                              </a:lnTo>
                              <a:lnTo>
                                <a:pt x="5773" y="1137"/>
                              </a:lnTo>
                              <a:lnTo>
                                <a:pt x="5826" y="1055"/>
                              </a:lnTo>
                              <a:lnTo>
                                <a:pt x="5875" y="969"/>
                              </a:lnTo>
                              <a:lnTo>
                                <a:pt x="5920" y="881"/>
                              </a:lnTo>
                              <a:lnTo>
                                <a:pt x="5961" y="791"/>
                              </a:lnTo>
                              <a:lnTo>
                                <a:pt x="5997" y="699"/>
                              </a:lnTo>
                              <a:lnTo>
                                <a:pt x="6029" y="604"/>
                              </a:lnTo>
                              <a:lnTo>
                                <a:pt x="6057" y="507"/>
                              </a:lnTo>
                              <a:lnTo>
                                <a:pt x="6079" y="409"/>
                              </a:lnTo>
                              <a:lnTo>
                                <a:pt x="6097" y="309"/>
                              </a:lnTo>
                              <a:lnTo>
                                <a:pt x="6110" y="207"/>
                              </a:lnTo>
                              <a:lnTo>
                                <a:pt x="6118" y="104"/>
                              </a:lnTo>
                              <a:lnTo>
                                <a:pt x="6120" y="0"/>
                              </a:lnTo>
                              <a:lnTo>
                                <a:pt x="816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Freeform 29"/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custGeom>
                          <a:avLst/>
                          <a:gdLst>
                            <a:gd name="T0" fmla="*/ 2878 w 8160"/>
                            <a:gd name="T1" fmla="*/ 8160 h 8160"/>
                            <a:gd name="T2" fmla="*/ 0 w 8160"/>
                            <a:gd name="T3" fmla="*/ 8160 h 8160"/>
                            <a:gd name="T4" fmla="*/ 8160 w 8160"/>
                            <a:gd name="T5" fmla="*/ 0 h 8160"/>
                            <a:gd name="T6" fmla="*/ 8160 w 8160"/>
                            <a:gd name="T7" fmla="*/ 2892 h 8160"/>
                            <a:gd name="T8" fmla="*/ 2878 w 8160"/>
                            <a:gd name="T9" fmla="*/ 8160 h 8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160" h="8160">
                              <a:moveTo>
                                <a:pt x="2878" y="8160"/>
                              </a:moveTo>
                              <a:lnTo>
                                <a:pt x="0" y="8160"/>
                              </a:lnTo>
                              <a:lnTo>
                                <a:pt x="8160" y="0"/>
                              </a:lnTo>
                              <a:lnTo>
                                <a:pt x="8160" y="2892"/>
                              </a:lnTo>
                              <a:lnTo>
                                <a:pt x="2878" y="816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1E4E692" id="LogoCanvasHide01" o:spid="_x0000_s1026" editas="canvas" alt="&quot;&quot;" style="position:absolute;margin-left:56.7pt;margin-top:28.35pt;width:48pt;height:24pt;z-index:251679744;mso-position-horizontal-relative:page;mso-position-vertical-relative:page" coordsize="6096,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alt="&quot;&quot;" style="position:absolute;width:6096;height:3048;visibility:visible;mso-wrap-style:square">
                <v:fill o:detectmouseclick="t"/>
                <v:path o:connecttype="none"/>
              </v:shape>
              <v:shape id="Freeform 28" o:spid="_x0000_s1028" style="position:absolute;left:3048;top:1524;width:3048;height:1524;visibility:visible;mso-wrap-style:square;v-text-anchor:top" coordsize="8160,4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" path="m8160,r-5,209l8139,416r-26,204l8077,821r-44,198l7977,1212r-64,189l7841,1587r-82,181l7669,1943r-98,171l7465,2280r-113,160l7231,2594r-128,148l6968,2884r-141,135l6679,3148r-154,120l6365,3382r-165,106l6028,3586r-175,91l5671,3759r-184,73l5297,3896r-194,55l4905,3997r-202,36l4499,4059r-208,16l4080,4080r-209,-5l3664,4059r-204,-26l3259,3997r-197,-46l2868,3896r-189,-64l2494,3759r-181,-82l2137,3586r-170,-98l1800,3382,1640,3268,1486,3148,1338,3019,1196,2884,1061,2742,933,2594,812,2440,698,2280,592,2114,493,1943,403,1768,321,1587,248,1401,184,1212,129,1019,83,821,47,620,21,416,5,209,,,2040,r3,104l2051,207r13,102l2082,409r23,98l2133,604r31,95l2201,791r42,90l2288,969r49,86l2391,1137r57,80l2508,1294r64,75l2641,1439r70,69l2786,1572r77,60l2943,1689r82,54l3111,1792r88,46l3290,1879r91,37l3476,1948r97,28l3671,1998r100,19l3873,2030r103,7l4080,2040r106,-3l4289,2030r103,-13l4492,1998r99,-22l4688,1948r96,-32l4876,1879r90,-41l5054,1792r86,-49l5222,1689r81,-57l5379,1572r75,-64l5524,1439r68,-70l5656,1294r60,-77l5773,1137r53,-82l5875,969r45,-88l5961,791r36,-92l6029,604r28,-97l6079,409r18,-100l6110,207r8,-103l6120,,8160,xe" fillcolor="#003d73 [3215]" stroked="f">
                <v:path arrowok="t" o:connecttype="custom" o:connectlocs="304016,15539;300056,38063;292884,59279;282799,78964;270099,96894;255009,112769;237751,126328;218627,137347;197859,145527;175671,150644;152400,152400;129241,150644;107128,145527;86397,137347;67235,126328;49978,112769;34850,96894;22113,78964;11990,59279;4819,38063;784,15539;76200,0;77096,11542;79674,22561;83783,32908;89311,42470;96072,51136;104065,58719;112993,65106;122891,70186;133462,73809;144668,75826;156359,76088;167789,74631;178696,71568;188782,66936;198083,60960;206338,53751;213509,45459;219449,36195;224006,26110;227069,15277;228525,3885" o:connectangles="0,0,0,0,0,0,0,0,0,0,0,0,0,0,0,0,0,0,0,0,0,0,0,0,0,0,0,0,0,0,0,0,0,0,0,0,0,0,0,0,0,0,0"/>
              </v:shape>
              <v:shape id="Freeform 29" o:spid="_x0000_s1029" style="position:absolute;width:3048;height:3048;visibility:visible;mso-wrap-style:square;v-text-anchor:top" coordsize="8160,8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" path="m2878,8160l,8160,8160,r,2892l2878,8160xe" fillcolor="#003d73 [3215]" stroked="f">
                <v:path arrowok="t" o:connecttype="custom" o:connectlocs="107502,304800;0,304800;304800,0;304800,108025;107502,304800" o:connectangles="0,0,0,0,0"/>
              </v:shape>
              <w10:wrap anchorx="page" anchory="page"/>
            </v:group>
          </w:pict>
        </mc:Fallback>
      </mc:AlternateContent>
    </w:r>
  </w:p>
  <w:p w14:paraId="78A55D2F" w14:textId="77777777" w:rsidR="00307E90" w:rsidRDefault="00CD66F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1941149B" wp14:editId="70C03514">
              <wp:simplePos x="0" y="0"/>
              <wp:positionH relativeFrom="margin">
                <wp:posOffset>0</wp:posOffset>
              </wp:positionH>
              <wp:positionV relativeFrom="topMargin">
                <wp:posOffset>810260</wp:posOffset>
              </wp:positionV>
              <wp:extent cx="5400040" cy="353051"/>
              <wp:effectExtent l="0" t="0" r="10160" b="9525"/>
              <wp:wrapNone/>
              <wp:docPr id="10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35305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D1E285" w14:textId="77777777" w:rsidR="00CD66FF" w:rsidRPr="006803D7" w:rsidRDefault="00CD66FF" w:rsidP="00CD66FF">
                          <w:pPr>
                            <w:pStyle w:val="Template-Parentlogoname"/>
                            <w:rPr>
                              <w:vanish/>
                              <w:color w:val="003D73" w:themeColor="text2"/>
                            </w:rPr>
                          </w:pPr>
                          <w:bookmarkStart w:id="26" w:name="OFF_Logo3AComputed"/>
                          <w:bookmarkStart w:id="27" w:name="OFF_Logo3AComputed_HIF"/>
                          <w:bookmarkEnd w:id="26"/>
                          <w:bookmarkEnd w:id="27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941149B" id="_x0000_s1030" type="#_x0000_t202" alt="&quot;&quot;" style="position:absolute;margin-left:0;margin-top:63.8pt;width:425.2pt;height:27.8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" filled="f" stroked="f">
              <v:textbox inset="0,0,0,0">
                <w:txbxContent>
                  <w:p w14:paraId="25D1E285" w14:textId="77777777" w:rsidR="00CD66FF" w:rsidRPr="006803D7" w:rsidRDefault="00CD66FF" w:rsidP="00CD66FF">
                    <w:pPr>
                      <w:pStyle w:val="Template-Parentlogoname"/>
                      <w:rPr>
                        <w:vanish/>
                        <w:color w:val="003D73" w:themeColor="text2"/>
                      </w:rPr>
                    </w:pPr>
                    <w:bookmarkStart w:id="60" w:name="OFF_Logo3AComputed"/>
                    <w:bookmarkStart w:id="61" w:name="OFF_Logo3AComputed_HIF"/>
                    <w:bookmarkEnd w:id="60"/>
                    <w:bookmarkEnd w:id="61"/>
                  </w:p>
                </w:txbxContent>
              </v:textbox>
              <w10:wrap anchorx="margin" anchory="margin"/>
            </v:shape>
          </w:pict>
        </mc:Fallback>
      </mc:AlternateContent>
    </w:r>
    <w:r w:rsidR="002F6A87">
      <w:rPr>
        <w:noProof/>
      </w:rPr>
      <w:drawing>
        <wp:anchor distT="0" distB="0" distL="114300" distR="114300" simplePos="0" relativeHeight="251655168" behindDoc="1" locked="0" layoutInCell="1" allowOverlap="1" wp14:anchorId="18C13801" wp14:editId="478E3C07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5600" cy="3798570"/>
          <wp:effectExtent l="0" t="0" r="0" b="0"/>
          <wp:wrapNone/>
          <wp:docPr id="11" name="FoldeStregHide0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FoldeStregHide0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7881" b="-386"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78788A">
      <w:rPr>
        <w:noProof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36A1C531" wp14:editId="7716AACF">
              <wp:simplePos x="0" y="0"/>
              <wp:positionH relativeFrom="page">
                <wp:posOffset>5939790</wp:posOffset>
              </wp:positionH>
              <wp:positionV relativeFrom="page">
                <wp:posOffset>360045</wp:posOffset>
              </wp:positionV>
              <wp:extent cx="1260000" cy="4230000"/>
              <wp:effectExtent l="0" t="0" r="16510" b="18415"/>
              <wp:wrapSquare wrapText="bothSides"/>
              <wp:docPr id="1493760342" name="DokInf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0000" cy="4230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34238E5" w14:textId="77777777" w:rsidR="00EE2A84" w:rsidRDefault="00EE2A84" w:rsidP="008F47F2">
                          <w:pPr>
                            <w:pStyle w:val="Emne"/>
                          </w:pPr>
                          <w:bookmarkStart w:id="28" w:name="CUS_DocumentName"/>
                          <w:r>
                            <w:t>Referat</w:t>
                          </w:r>
                          <w:bookmarkEnd w:id="28"/>
                        </w:p>
                        <w:p w14:paraId="6E8D53D3" w14:textId="77777777" w:rsidR="008F47F2" w:rsidRPr="008F47F2" w:rsidRDefault="008F47F2" w:rsidP="008F47F2">
                          <w:pPr>
                            <w:pStyle w:val="Template-Afdeling"/>
                            <w:rPr>
                              <w:b w:val="0"/>
                            </w:rPr>
                          </w:pPr>
                        </w:p>
                        <w:p w14:paraId="3ED5AD0E" w14:textId="77777777" w:rsidR="00AF104F" w:rsidRDefault="00AF104F" w:rsidP="00EE2A84">
                          <w:pPr>
                            <w:pStyle w:val="Template-Afdeling"/>
                          </w:pPr>
                          <w:bookmarkStart w:id="29" w:name="USR_Name"/>
                          <w:r>
                            <w:t>Rikke Ploug Frydenberg</w:t>
                          </w:r>
                          <w:bookmarkStart w:id="30" w:name="USR_Name_HIF"/>
                          <w:bookmarkEnd w:id="29"/>
                        </w:p>
                        <w:bookmarkEnd w:id="30"/>
                        <w:p w14:paraId="265CBF0A" w14:textId="77777777" w:rsidR="00EE2A84" w:rsidRDefault="00EE2A84" w:rsidP="00307E90">
                          <w:pPr>
                            <w:pStyle w:val="Template"/>
                          </w:pPr>
                        </w:p>
                        <w:p w14:paraId="4F19AB03" w14:textId="77777777" w:rsidR="00307E90" w:rsidRPr="00307E90" w:rsidRDefault="00BC6E27" w:rsidP="00307E90">
                          <w:pPr>
                            <w:pStyle w:val="Template"/>
                          </w:pPr>
                          <w:bookmarkStart w:id="31" w:name="LAN_Date"/>
                          <w:r>
                            <w:t>Dato</w:t>
                          </w:r>
                          <w:bookmarkEnd w:id="31"/>
                          <w:r>
                            <w:t xml:space="preserve">: </w:t>
                          </w:r>
                          <w:bookmarkStart w:id="32" w:name="Date_DateCustomA"/>
                          <w:r>
                            <w:t>10. december 2024</w:t>
                          </w:r>
                          <w:bookmarkEnd w:id="32"/>
                        </w:p>
                        <w:p w14:paraId="26C27DC3" w14:textId="77777777" w:rsidR="00307E90" w:rsidRDefault="00307E90" w:rsidP="00307E90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33" w:name="LAN_Sagsnr"/>
                          <w:bookmarkStart w:id="34" w:name="FLD_Sagsnummer_HIF"/>
                          <w:r>
                            <w:rPr>
                              <w:vanish/>
                            </w:rPr>
                            <w:t>Sags nr</w:t>
                          </w:r>
                          <w:bookmarkEnd w:id="33"/>
                          <w:r>
                            <w:rPr>
                              <w:vanish/>
                            </w:rPr>
                            <w:t xml:space="preserve">.: </w:t>
                          </w:r>
                          <w:bookmarkStart w:id="35" w:name="FLD_Sagsnummer"/>
                          <w:bookmarkEnd w:id="35"/>
                        </w:p>
                        <w:p w14:paraId="0E5F7C5B" w14:textId="77777777" w:rsidR="00307E90" w:rsidRDefault="00307E90" w:rsidP="00307E90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36" w:name="LAN_Ref"/>
                          <w:bookmarkStart w:id="37" w:name="FLD_Reference_HIF"/>
                          <w:bookmarkEnd w:id="34"/>
                          <w:r>
                            <w:rPr>
                              <w:vanish/>
                            </w:rPr>
                            <w:t>Ref</w:t>
                          </w:r>
                          <w:bookmarkEnd w:id="36"/>
                          <w:r>
                            <w:rPr>
                              <w:vanish/>
                            </w:rPr>
                            <w:t xml:space="preserve">: </w:t>
                          </w:r>
                          <w:bookmarkStart w:id="38" w:name="FLD_Reference"/>
                          <w:bookmarkEnd w:id="38"/>
                        </w:p>
                        <w:bookmarkEnd w:id="37"/>
                        <w:p w14:paraId="003272B9" w14:textId="77777777" w:rsidR="00051AD8" w:rsidRDefault="00051AD8" w:rsidP="00051AD8">
                          <w:pPr>
                            <w:pStyle w:val="Template-kolofonstreg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50B93FEB" wp14:editId="6DD5F7E1">
                                <wp:extent cx="347980" cy="102235"/>
                                <wp:effectExtent l="0" t="0" r="0" b="0"/>
                                <wp:docPr id="13" name="Billede 8" descr="Skillelinje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Skillelinje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37848" r="-98425" b="5829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47980" cy="10223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2A67D782" w14:textId="77777777" w:rsidR="00307E90" w:rsidRPr="00641B24" w:rsidRDefault="00307E90" w:rsidP="002171DE">
                          <w:pPr>
                            <w:pStyle w:val="Template-Date"/>
                            <w:rPr>
                              <w:rFonts w:ascii="Verdana" w:hAnsi="Verdana"/>
                              <w:noProof w:val="0"/>
                            </w:rPr>
                          </w:pPr>
                          <w:bookmarkStart w:id="39" w:name="LAN_Page"/>
                          <w:r>
                            <w:t>Side</w:t>
                          </w:r>
                          <w:bookmarkEnd w:id="39"/>
                          <w:r>
                            <w:t xml:space="preserve"> 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PAGE </w:instrTex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1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t>/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NUMPAGES </w:instrTex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2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6A1C531" id="_x0000_s1031" type="#_x0000_t202" style="position:absolute;margin-left:467.7pt;margin-top:28.35pt;width:99.2pt;height:333.05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" filled="f" stroked="f">
              <v:textbox inset="0,0,0,0">
                <w:txbxContent>
                  <w:p w14:paraId="134238E5" w14:textId="77777777" w:rsidR="00EE2A84" w:rsidRDefault="00EE2A84" w:rsidP="008F47F2">
                    <w:pPr>
                      <w:pStyle w:val="Emne"/>
                    </w:pPr>
                    <w:bookmarkStart w:id="74" w:name="CUS_DocumentName"/>
                    <w:r>
                      <w:t>Referat</w:t>
                    </w:r>
                    <w:bookmarkEnd w:id="74"/>
                  </w:p>
                  <w:p w14:paraId="6E8D53D3" w14:textId="77777777" w:rsidR="008F47F2" w:rsidRPr="008F47F2" w:rsidRDefault="008F47F2" w:rsidP="008F47F2">
                    <w:pPr>
                      <w:pStyle w:val="Template-Afdeling"/>
                      <w:rPr>
                        <w:b w:val="0"/>
                      </w:rPr>
                    </w:pPr>
                  </w:p>
                  <w:p w14:paraId="3ED5AD0E" w14:textId="77777777" w:rsidR="00AF104F" w:rsidRDefault="00AF104F" w:rsidP="00EE2A84">
                    <w:pPr>
                      <w:pStyle w:val="Template-Afdeling"/>
                    </w:pPr>
                    <w:bookmarkStart w:id="75" w:name="USR_Name"/>
                    <w:r>
                      <w:t>Rikke Ploug Frydenberg</w:t>
                    </w:r>
                    <w:bookmarkStart w:id="76" w:name="USR_Name_HIF"/>
                    <w:bookmarkEnd w:id="75"/>
                  </w:p>
                  <w:bookmarkEnd w:id="76"/>
                  <w:p w14:paraId="265CBF0A" w14:textId="77777777" w:rsidR="00EE2A84" w:rsidRDefault="00EE2A84" w:rsidP="00307E90">
                    <w:pPr>
                      <w:pStyle w:val="Template"/>
                    </w:pPr>
                  </w:p>
                  <w:p w14:paraId="4F19AB03" w14:textId="77777777" w:rsidR="00307E90" w:rsidRPr="00307E90" w:rsidRDefault="00BC6E27" w:rsidP="00307E90">
                    <w:pPr>
                      <w:pStyle w:val="Template"/>
                    </w:pPr>
                    <w:bookmarkStart w:id="77" w:name="LAN_Date"/>
                    <w:r>
                      <w:t>Dato</w:t>
                    </w:r>
                    <w:bookmarkEnd w:id="77"/>
                    <w:r>
                      <w:t xml:space="preserve">: </w:t>
                    </w:r>
                    <w:bookmarkStart w:id="78" w:name="Date_DateCustomA"/>
                    <w:r>
                      <w:t>10. december 2024</w:t>
                    </w:r>
                    <w:bookmarkEnd w:id="78"/>
                  </w:p>
                  <w:p w14:paraId="26C27DC3" w14:textId="77777777" w:rsidR="00307E90" w:rsidRDefault="00307E90" w:rsidP="00307E90">
                    <w:pPr>
                      <w:pStyle w:val="Template"/>
                      <w:rPr>
                        <w:vanish/>
                      </w:rPr>
                    </w:pPr>
                    <w:bookmarkStart w:id="79" w:name="LAN_Sagsnr"/>
                    <w:bookmarkStart w:id="80" w:name="FLD_Sagsnummer_HIF"/>
                    <w:r>
                      <w:rPr>
                        <w:vanish/>
                      </w:rPr>
                      <w:t>Sags nr</w:t>
                    </w:r>
                    <w:bookmarkEnd w:id="79"/>
                    <w:r>
                      <w:rPr>
                        <w:vanish/>
                      </w:rPr>
                      <w:t xml:space="preserve">.: </w:t>
                    </w:r>
                    <w:bookmarkStart w:id="81" w:name="FLD_Sagsnummer"/>
                    <w:bookmarkEnd w:id="81"/>
                  </w:p>
                  <w:p w14:paraId="0E5F7C5B" w14:textId="77777777" w:rsidR="00307E90" w:rsidRDefault="00307E90" w:rsidP="00307E90">
                    <w:pPr>
                      <w:pStyle w:val="Template"/>
                      <w:rPr>
                        <w:vanish/>
                      </w:rPr>
                    </w:pPr>
                    <w:bookmarkStart w:id="82" w:name="LAN_Ref"/>
                    <w:bookmarkStart w:id="83" w:name="FLD_Reference_HIF"/>
                    <w:bookmarkEnd w:id="80"/>
                    <w:r>
                      <w:rPr>
                        <w:vanish/>
                      </w:rPr>
                      <w:t>Ref</w:t>
                    </w:r>
                    <w:bookmarkEnd w:id="82"/>
                    <w:r>
                      <w:rPr>
                        <w:vanish/>
                      </w:rPr>
                      <w:t xml:space="preserve">: </w:t>
                    </w:r>
                    <w:bookmarkStart w:id="84" w:name="FLD_Reference"/>
                    <w:bookmarkEnd w:id="84"/>
                  </w:p>
                  <w:bookmarkEnd w:id="83"/>
                  <w:p w14:paraId="003272B9" w14:textId="77777777" w:rsidR="00051AD8" w:rsidRDefault="00051AD8" w:rsidP="00051AD8">
                    <w:pPr>
                      <w:pStyle w:val="Template-kolofonstreg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50B93FEB" wp14:editId="6DD5F7E1">
                          <wp:extent cx="347980" cy="102235"/>
                          <wp:effectExtent l="0" t="0" r="0" b="0"/>
                          <wp:docPr id="13" name="Billede 8" descr="Skillelinje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Skillelinje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37848" r="-98425" b="5829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47980" cy="10223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2A67D782" w14:textId="77777777" w:rsidR="00307E90" w:rsidRPr="00641B24" w:rsidRDefault="00307E90" w:rsidP="002171DE">
                    <w:pPr>
                      <w:pStyle w:val="Template-Date"/>
                      <w:rPr>
                        <w:rFonts w:ascii="Verdana" w:hAnsi="Verdana"/>
                        <w:noProof w:val="0"/>
                      </w:rPr>
                    </w:pPr>
                    <w:bookmarkStart w:id="85" w:name="LAN_Page"/>
                    <w:r>
                      <w:t>Side</w:t>
                    </w:r>
                    <w:bookmarkEnd w:id="85"/>
                    <w:r>
                      <w:t xml:space="preserve"> </w: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begin"/>
                    </w:r>
                    <w:r>
                      <w:rPr>
                        <w:rStyle w:val="PageNumber"/>
                        <w:noProof w:val="0"/>
                      </w:rPr>
                      <w:instrText xml:space="preserve"> PAGE </w:instrTex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PageNumber"/>
                      </w:rPr>
                      <w:t>1</w: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end"/>
                    </w:r>
                    <w:r>
                      <w:rPr>
                        <w:rStyle w:val="PageNumber"/>
                        <w:noProof w:val="0"/>
                      </w:rPr>
                      <w:t>/</w: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begin"/>
                    </w:r>
                    <w:r>
                      <w:rPr>
                        <w:rStyle w:val="PageNumber"/>
                        <w:noProof w:val="0"/>
                      </w:rPr>
                      <w:instrText xml:space="preserve"> NUMPAGES </w:instrTex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PageNumber"/>
                      </w:rPr>
                      <w:t>2</w: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end"/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8A6FC6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F2E1518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83C2FE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7BA9F34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238750C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3A6C66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3740D14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EB412CC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8747DAF"/>
    <w:multiLevelType w:val="hybridMultilevel"/>
    <w:tmpl w:val="6FBE62E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30448E"/>
    <w:multiLevelType w:val="multilevel"/>
    <w:tmpl w:val="0406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1C1E52DA"/>
    <w:multiLevelType w:val="hybridMultilevel"/>
    <w:tmpl w:val="B744401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A80F75"/>
    <w:multiLevelType w:val="multilevel"/>
    <w:tmpl w:val="3DAA12BE"/>
    <w:name w:val="HeadingNumbering"/>
    <w:lvl w:ilvl="0">
      <w:start w:val="1"/>
      <w:numFmt w:val="decimal"/>
      <w:pStyle w:val="Heading1"/>
      <w:lvlText w:val="%1."/>
      <w:lvlJc w:val="left"/>
      <w:pPr>
        <w:tabs>
          <w:tab w:val="num" w:pos="425"/>
        </w:tabs>
        <w:ind w:left="425" w:hanging="425"/>
      </w:pPr>
      <w:rPr>
        <w:rFonts w:ascii="Georgia" w:hAnsi="Georgia" w:hint="default"/>
        <w:b/>
        <w:i w:val="0"/>
        <w:sz w:val="21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ascii="Georgia" w:hAnsi="Georgia" w:hint="default"/>
        <w:b w:val="0"/>
        <w:i w:val="0"/>
        <w:sz w:val="21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09"/>
        </w:tabs>
        <w:ind w:left="709" w:hanging="709"/>
      </w:pPr>
      <w:rPr>
        <w:rFonts w:ascii="Georgia" w:hAnsi="Georgia" w:hint="default"/>
        <w:b w:val="0"/>
        <w:i w:val="0"/>
        <w:sz w:val="21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51"/>
        </w:tabs>
        <w:ind w:left="851" w:hanging="851"/>
      </w:pPr>
      <w:rPr>
        <w:rFonts w:ascii="Georgia" w:hAnsi="Georgia" w:hint="default"/>
        <w:b w:val="0"/>
        <w:i w:val="0"/>
        <w:sz w:val="21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992"/>
        </w:tabs>
        <w:ind w:left="992" w:hanging="992"/>
      </w:pPr>
      <w:rPr>
        <w:rFonts w:ascii="Georgia" w:hAnsi="Georgia" w:hint="default"/>
        <w:b w:val="0"/>
        <w:i w:val="0"/>
        <w:sz w:val="21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34"/>
        </w:tabs>
        <w:ind w:left="1134" w:hanging="1134"/>
      </w:pPr>
      <w:rPr>
        <w:rFonts w:ascii="Georgia" w:hAnsi="Georgia" w:hint="default"/>
        <w:b w:val="0"/>
        <w:i w:val="0"/>
        <w:sz w:val="21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76"/>
        </w:tabs>
        <w:ind w:left="1276" w:hanging="1276"/>
      </w:pPr>
      <w:rPr>
        <w:rFonts w:ascii="Georgia" w:hAnsi="Georgia" w:hint="default"/>
        <w:b w:val="0"/>
        <w:i w:val="0"/>
        <w:sz w:val="21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18"/>
        </w:tabs>
        <w:ind w:left="1418" w:hanging="1418"/>
      </w:pPr>
      <w:rPr>
        <w:rFonts w:ascii="Georgia" w:hAnsi="Georgia" w:hint="default"/>
        <w:b w:val="0"/>
        <w:i w:val="0"/>
        <w:sz w:val="21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59"/>
        </w:tabs>
        <w:ind w:left="1559" w:hanging="1559"/>
      </w:pPr>
      <w:rPr>
        <w:rFonts w:ascii="Georgia" w:hAnsi="Georgia" w:hint="default"/>
        <w:b w:val="0"/>
        <w:i w:val="0"/>
        <w:sz w:val="21"/>
      </w:rPr>
    </w:lvl>
  </w:abstractNum>
  <w:abstractNum w:abstractNumId="12" w15:restartNumberingAfterBreak="0">
    <w:nsid w:val="260F492D"/>
    <w:multiLevelType w:val="multilevel"/>
    <w:tmpl w:val="FAFE8112"/>
    <w:lvl w:ilvl="0">
      <w:start w:val="1"/>
      <w:numFmt w:val="bullet"/>
      <w:pStyle w:val="ListBullet"/>
      <w:lvlText w:val=""/>
      <w:lvlJc w:val="left"/>
      <w:pPr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94" w:hanging="397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191" w:hanging="397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588" w:hanging="39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985" w:hanging="397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382" w:hanging="397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2779" w:hanging="397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3176" w:hanging="397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3573" w:hanging="397"/>
      </w:pPr>
      <w:rPr>
        <w:rFonts w:ascii="Symbol" w:hAnsi="Symbol" w:hint="default"/>
        <w:color w:val="auto"/>
      </w:rPr>
    </w:lvl>
  </w:abstractNum>
  <w:abstractNum w:abstractNumId="13" w15:restartNumberingAfterBreak="0">
    <w:nsid w:val="2EB646A1"/>
    <w:multiLevelType w:val="hybridMultilevel"/>
    <w:tmpl w:val="39FCDB2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2573E2"/>
    <w:multiLevelType w:val="multilevel"/>
    <w:tmpl w:val="64441010"/>
    <w:lvl w:ilvl="0">
      <w:start w:val="1"/>
      <w:numFmt w:val="decimal"/>
      <w:pStyle w:val="ListNumber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90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5" w:hanging="7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98" w:hanging="90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68" w:hanging="107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52" w:hanging="136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35" w:hanging="164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19" w:hanging="1928"/>
      </w:pPr>
      <w:rPr>
        <w:rFonts w:hint="default"/>
      </w:rPr>
    </w:lvl>
  </w:abstractNum>
  <w:abstractNum w:abstractNumId="15" w15:restartNumberingAfterBreak="0">
    <w:nsid w:val="38CF094A"/>
    <w:multiLevelType w:val="multilevel"/>
    <w:tmpl w:val="0406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6" w15:restartNumberingAfterBreak="0">
    <w:nsid w:val="4AE02D3C"/>
    <w:multiLevelType w:val="multilevel"/>
    <w:tmpl w:val="0406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7" w15:restartNumberingAfterBreak="0">
    <w:nsid w:val="4C313AB9"/>
    <w:multiLevelType w:val="hybridMultilevel"/>
    <w:tmpl w:val="0302C494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5759B7"/>
    <w:multiLevelType w:val="hybridMultilevel"/>
    <w:tmpl w:val="CC6A864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ACB3B03"/>
    <w:multiLevelType w:val="multilevel"/>
    <w:tmpl w:val="177C74E6"/>
    <w:lvl w:ilvl="0">
      <w:start w:val="1"/>
      <w:numFmt w:val="bullet"/>
      <w:pStyle w:val="Normal-Bullet"/>
      <w:lvlText w:val="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  <w:lvl w:ilvl="1">
      <w:start w:val="1"/>
      <w:numFmt w:val="bullet"/>
      <w:lvlText w:val=""/>
      <w:lvlJc w:val="left"/>
      <w:pPr>
        <w:tabs>
          <w:tab w:val="num" w:pos="794"/>
        </w:tabs>
        <w:ind w:left="794" w:hanging="397"/>
      </w:pPr>
      <w:rPr>
        <w:rFonts w:ascii="Wingdings" w:hAnsi="Wingdings" w:hint="default"/>
      </w:rPr>
    </w:lvl>
    <w:lvl w:ilvl="2">
      <w:start w:val="1"/>
      <w:numFmt w:val="bullet"/>
      <w:lvlText w:val=""/>
      <w:lvlJc w:val="left"/>
      <w:pPr>
        <w:tabs>
          <w:tab w:val="num" w:pos="1191"/>
        </w:tabs>
        <w:ind w:left="1191" w:hanging="397"/>
      </w:pPr>
      <w:rPr>
        <w:rFonts w:ascii="Wingdings" w:hAnsi="Wingdings" w:hint="default"/>
      </w:rPr>
    </w:lvl>
    <w:lvl w:ilvl="3">
      <w:start w:val="1"/>
      <w:numFmt w:val="bullet"/>
      <w:lvlText w:val="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</w:rPr>
    </w:lvl>
    <w:lvl w:ilvl="4">
      <w:start w:val="1"/>
      <w:numFmt w:val="bullet"/>
      <w:lvlText w:val=""/>
      <w:lvlJc w:val="left"/>
      <w:pPr>
        <w:tabs>
          <w:tab w:val="num" w:pos="1985"/>
        </w:tabs>
        <w:ind w:left="1985" w:hanging="397"/>
      </w:pPr>
      <w:rPr>
        <w:rFonts w:ascii="Wingdings" w:hAnsi="Wingdings" w:hint="default"/>
      </w:rPr>
    </w:lvl>
    <w:lvl w:ilvl="5">
      <w:start w:val="1"/>
      <w:numFmt w:val="bullet"/>
      <w:lvlText w:val=""/>
      <w:lvlJc w:val="left"/>
      <w:pPr>
        <w:tabs>
          <w:tab w:val="num" w:pos="2381"/>
        </w:tabs>
        <w:ind w:left="2381" w:hanging="396"/>
      </w:pPr>
      <w:rPr>
        <w:rFonts w:ascii="Wingdings" w:hAnsi="Wingdings" w:hint="default"/>
      </w:rPr>
    </w:lvl>
    <w:lvl w:ilvl="6">
      <w:start w:val="1"/>
      <w:numFmt w:val="bullet"/>
      <w:lvlText w:val=""/>
      <w:lvlJc w:val="left"/>
      <w:pPr>
        <w:tabs>
          <w:tab w:val="num" w:pos="2778"/>
        </w:tabs>
        <w:ind w:left="2778" w:hanging="397"/>
      </w:pPr>
      <w:rPr>
        <w:rFonts w:ascii="Wingdings" w:hAnsi="Wingdings" w:hint="default"/>
      </w:rPr>
    </w:lvl>
    <w:lvl w:ilvl="7">
      <w:start w:val="1"/>
      <w:numFmt w:val="bullet"/>
      <w:lvlText w:val=""/>
      <w:lvlJc w:val="left"/>
      <w:pPr>
        <w:tabs>
          <w:tab w:val="num" w:pos="3175"/>
        </w:tabs>
        <w:ind w:left="3175" w:hanging="397"/>
      </w:pPr>
      <w:rPr>
        <w:rFonts w:ascii="Wingdings" w:hAnsi="Wingdings" w:hint="default"/>
      </w:rPr>
    </w:lvl>
    <w:lvl w:ilvl="8">
      <w:start w:val="1"/>
      <w:numFmt w:val="bullet"/>
      <w:lvlText w:val=""/>
      <w:lvlJc w:val="left"/>
      <w:pPr>
        <w:tabs>
          <w:tab w:val="num" w:pos="3572"/>
        </w:tabs>
        <w:ind w:left="3572" w:hanging="397"/>
      </w:pPr>
      <w:rPr>
        <w:rFonts w:ascii="Wingdings" w:hAnsi="Wingdings" w:hint="default"/>
      </w:rPr>
    </w:lvl>
  </w:abstractNum>
  <w:abstractNum w:abstractNumId="20" w15:restartNumberingAfterBreak="0">
    <w:nsid w:val="701B7F20"/>
    <w:multiLevelType w:val="hybridMultilevel"/>
    <w:tmpl w:val="A06482B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0406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34C7605"/>
    <w:multiLevelType w:val="multilevel"/>
    <w:tmpl w:val="AB2EA530"/>
    <w:lvl w:ilvl="0">
      <w:start w:val="1"/>
      <w:numFmt w:val="decimal"/>
      <w:pStyle w:val="Normal-Numbering"/>
      <w:lvlText w:val="%1."/>
      <w:lvlJc w:val="left"/>
      <w:pPr>
        <w:tabs>
          <w:tab w:val="num" w:pos="397"/>
        </w:tabs>
        <w:ind w:left="397" w:hanging="397"/>
      </w:pPr>
      <w:rPr>
        <w:rFonts w:ascii="Georgia" w:hAnsi="Georgia" w:hint="default"/>
        <w:b w:val="0"/>
        <w:i w:val="0"/>
        <w:sz w:val="21"/>
      </w:rPr>
    </w:lvl>
    <w:lvl w:ilvl="1">
      <w:start w:val="1"/>
      <w:numFmt w:val="decimal"/>
      <w:lvlText w:val="%1.%2"/>
      <w:lvlJc w:val="left"/>
      <w:pPr>
        <w:tabs>
          <w:tab w:val="num" w:pos="794"/>
        </w:tabs>
        <w:ind w:left="794" w:hanging="397"/>
      </w:pPr>
      <w:rPr>
        <w:rFonts w:ascii="Georgia" w:hAnsi="Georgia" w:hint="default"/>
        <w:b w:val="0"/>
        <w:i w:val="0"/>
        <w:sz w:val="21"/>
      </w:rPr>
    </w:lvl>
    <w:lvl w:ilvl="2">
      <w:start w:val="1"/>
      <w:numFmt w:val="decimal"/>
      <w:lvlText w:val="%1.%2.%3"/>
      <w:lvlJc w:val="left"/>
      <w:pPr>
        <w:tabs>
          <w:tab w:val="num" w:pos="1191"/>
        </w:tabs>
        <w:ind w:left="1191" w:hanging="397"/>
      </w:pPr>
      <w:rPr>
        <w:rFonts w:ascii="Georgia" w:hAnsi="Georgia" w:hint="default"/>
        <w:b w:val="0"/>
        <w:i w:val="0"/>
        <w:sz w:val="21"/>
      </w:rPr>
    </w:lvl>
    <w:lvl w:ilvl="3">
      <w:start w:val="1"/>
      <w:numFmt w:val="decimal"/>
      <w:lvlText w:val="%1.%2.%3.%4"/>
      <w:lvlJc w:val="left"/>
      <w:pPr>
        <w:tabs>
          <w:tab w:val="num" w:pos="1588"/>
        </w:tabs>
        <w:ind w:left="1588" w:hanging="397"/>
      </w:pPr>
      <w:rPr>
        <w:rFonts w:ascii="Georgia" w:hAnsi="Georgia" w:hint="default"/>
        <w:b w:val="0"/>
        <w:i w:val="0"/>
        <w:sz w:val="21"/>
      </w:rPr>
    </w:lvl>
    <w:lvl w:ilvl="4">
      <w:start w:val="1"/>
      <w:numFmt w:val="decimal"/>
      <w:lvlText w:val="%1.%2.%3.%4.%5"/>
      <w:lvlJc w:val="left"/>
      <w:pPr>
        <w:tabs>
          <w:tab w:val="num" w:pos="1985"/>
        </w:tabs>
        <w:ind w:left="1985" w:hanging="397"/>
      </w:pPr>
      <w:rPr>
        <w:rFonts w:ascii="Georgia" w:hAnsi="Georgia" w:hint="default"/>
        <w:b w:val="0"/>
        <w:i w:val="0"/>
        <w:sz w:val="21"/>
      </w:rPr>
    </w:lvl>
    <w:lvl w:ilvl="5">
      <w:start w:val="1"/>
      <w:numFmt w:val="decimal"/>
      <w:lvlText w:val="%1.%2.%3.%4.%5.%6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6">
      <w:start w:val="1"/>
      <w:numFmt w:val="decimal"/>
      <w:lvlText w:val="%1.%2.%3.%4.%5.%6.%7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8">
      <w:start w:val="1"/>
      <w:numFmt w:val="decimal"/>
      <w:lvlText w:val="%1.%2.%3.%4.%5.%6.%7.%8.%9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</w:abstractNum>
  <w:abstractNum w:abstractNumId="22" w15:restartNumberingAfterBreak="0">
    <w:nsid w:val="7F7153AF"/>
    <w:multiLevelType w:val="hybridMultilevel"/>
    <w:tmpl w:val="BEBCBBF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2601755">
    <w:abstractNumId w:val="11"/>
  </w:num>
  <w:num w:numId="2" w16cid:durableId="405303645">
    <w:abstractNumId w:val="16"/>
  </w:num>
  <w:num w:numId="3" w16cid:durableId="1416977759">
    <w:abstractNumId w:val="9"/>
  </w:num>
  <w:num w:numId="4" w16cid:durableId="617368806">
    <w:abstractNumId w:val="15"/>
  </w:num>
  <w:num w:numId="5" w16cid:durableId="647058775">
    <w:abstractNumId w:val="12"/>
  </w:num>
  <w:num w:numId="6" w16cid:durableId="1317344168">
    <w:abstractNumId w:val="7"/>
  </w:num>
  <w:num w:numId="7" w16cid:durableId="1460994847">
    <w:abstractNumId w:val="6"/>
  </w:num>
  <w:num w:numId="8" w16cid:durableId="1590113759">
    <w:abstractNumId w:val="5"/>
  </w:num>
  <w:num w:numId="9" w16cid:durableId="1748111642">
    <w:abstractNumId w:val="4"/>
  </w:num>
  <w:num w:numId="10" w16cid:durableId="267782246">
    <w:abstractNumId w:val="14"/>
  </w:num>
  <w:num w:numId="11" w16cid:durableId="56589641">
    <w:abstractNumId w:val="3"/>
  </w:num>
  <w:num w:numId="12" w16cid:durableId="1917275323">
    <w:abstractNumId w:val="2"/>
  </w:num>
  <w:num w:numId="13" w16cid:durableId="1314798463">
    <w:abstractNumId w:val="1"/>
  </w:num>
  <w:num w:numId="14" w16cid:durableId="130826539">
    <w:abstractNumId w:val="0"/>
  </w:num>
  <w:num w:numId="15" w16cid:durableId="1871986924">
    <w:abstractNumId w:val="19"/>
  </w:num>
  <w:num w:numId="16" w16cid:durableId="377827635">
    <w:abstractNumId w:val="21"/>
  </w:num>
  <w:num w:numId="17" w16cid:durableId="1569726000">
    <w:abstractNumId w:val="17"/>
  </w:num>
  <w:num w:numId="18" w16cid:durableId="956915683">
    <w:abstractNumId w:val="20"/>
  </w:num>
  <w:num w:numId="19" w16cid:durableId="1439175321">
    <w:abstractNumId w:val="13"/>
  </w:num>
  <w:num w:numId="20" w16cid:durableId="2022193597">
    <w:abstractNumId w:val="8"/>
  </w:num>
  <w:num w:numId="21" w16cid:durableId="1280650094">
    <w:abstractNumId w:val="10"/>
  </w:num>
  <w:num w:numId="22" w16cid:durableId="2011446988">
    <w:abstractNumId w:val="18"/>
  </w:num>
  <w:num w:numId="23" w16cid:durableId="78820695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0"/>
  <w:embedTrueTypeFonts/>
  <w:proofState w:spelling="clean" w:grammar="clean"/>
  <w:defaultTabStop w:val="720"/>
  <w:autoHyphenation/>
  <w:hyphenationZone w:val="284"/>
  <w:drawingGridHorizontalSpacing w:val="105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3A4A"/>
    <w:rsid w:val="00001438"/>
    <w:rsid w:val="000027FE"/>
    <w:rsid w:val="0000328E"/>
    <w:rsid w:val="00003B6C"/>
    <w:rsid w:val="00004AD4"/>
    <w:rsid w:val="0000503A"/>
    <w:rsid w:val="00006E21"/>
    <w:rsid w:val="0003149C"/>
    <w:rsid w:val="00034A55"/>
    <w:rsid w:val="00036650"/>
    <w:rsid w:val="000442AD"/>
    <w:rsid w:val="00051A09"/>
    <w:rsid w:val="00051AD8"/>
    <w:rsid w:val="00052ED2"/>
    <w:rsid w:val="00065902"/>
    <w:rsid w:val="0007609B"/>
    <w:rsid w:val="000827B1"/>
    <w:rsid w:val="00087773"/>
    <w:rsid w:val="00094D54"/>
    <w:rsid w:val="000A362D"/>
    <w:rsid w:val="000D1B50"/>
    <w:rsid w:val="000E5C1E"/>
    <w:rsid w:val="000F244E"/>
    <w:rsid w:val="0011283F"/>
    <w:rsid w:val="001524F6"/>
    <w:rsid w:val="00153477"/>
    <w:rsid w:val="00154F00"/>
    <w:rsid w:val="00163EFC"/>
    <w:rsid w:val="00164CC1"/>
    <w:rsid w:val="00174751"/>
    <w:rsid w:val="0018593B"/>
    <w:rsid w:val="00192812"/>
    <w:rsid w:val="001A7352"/>
    <w:rsid w:val="001C027B"/>
    <w:rsid w:val="001D1259"/>
    <w:rsid w:val="00205636"/>
    <w:rsid w:val="002137FC"/>
    <w:rsid w:val="002171DE"/>
    <w:rsid w:val="00227E7F"/>
    <w:rsid w:val="00230A33"/>
    <w:rsid w:val="00244EEB"/>
    <w:rsid w:val="0025114F"/>
    <w:rsid w:val="0026120C"/>
    <w:rsid w:val="00281443"/>
    <w:rsid w:val="00283F13"/>
    <w:rsid w:val="002A1C39"/>
    <w:rsid w:val="002A4418"/>
    <w:rsid w:val="002B1765"/>
    <w:rsid w:val="002C565F"/>
    <w:rsid w:val="002E07F2"/>
    <w:rsid w:val="002E326D"/>
    <w:rsid w:val="002E6EB1"/>
    <w:rsid w:val="002F51EF"/>
    <w:rsid w:val="002F6A87"/>
    <w:rsid w:val="00307472"/>
    <w:rsid w:val="00307E90"/>
    <w:rsid w:val="00315669"/>
    <w:rsid w:val="00333BC8"/>
    <w:rsid w:val="00356669"/>
    <w:rsid w:val="00364895"/>
    <w:rsid w:val="00383838"/>
    <w:rsid w:val="00394ADB"/>
    <w:rsid w:val="00395BF2"/>
    <w:rsid w:val="003A022B"/>
    <w:rsid w:val="003B0624"/>
    <w:rsid w:val="003B7BF5"/>
    <w:rsid w:val="003C79B1"/>
    <w:rsid w:val="003D2A50"/>
    <w:rsid w:val="003E6170"/>
    <w:rsid w:val="003F33BA"/>
    <w:rsid w:val="004143CC"/>
    <w:rsid w:val="00430307"/>
    <w:rsid w:val="00436C7A"/>
    <w:rsid w:val="00443D5B"/>
    <w:rsid w:val="00443F7C"/>
    <w:rsid w:val="00451786"/>
    <w:rsid w:val="00456317"/>
    <w:rsid w:val="0047316E"/>
    <w:rsid w:val="00477895"/>
    <w:rsid w:val="00483670"/>
    <w:rsid w:val="00484620"/>
    <w:rsid w:val="0048777D"/>
    <w:rsid w:val="0049608B"/>
    <w:rsid w:val="004A24AE"/>
    <w:rsid w:val="004A489B"/>
    <w:rsid w:val="004A66E6"/>
    <w:rsid w:val="004B06E9"/>
    <w:rsid w:val="004C0A82"/>
    <w:rsid w:val="004C208C"/>
    <w:rsid w:val="004D6D41"/>
    <w:rsid w:val="004E03A6"/>
    <w:rsid w:val="004F4341"/>
    <w:rsid w:val="004F7B82"/>
    <w:rsid w:val="00504494"/>
    <w:rsid w:val="0050605B"/>
    <w:rsid w:val="00507AF4"/>
    <w:rsid w:val="005162F5"/>
    <w:rsid w:val="00523163"/>
    <w:rsid w:val="00524DD1"/>
    <w:rsid w:val="00547ACA"/>
    <w:rsid w:val="00554EE2"/>
    <w:rsid w:val="005802EE"/>
    <w:rsid w:val="00583EAB"/>
    <w:rsid w:val="00585BE9"/>
    <w:rsid w:val="00587BE6"/>
    <w:rsid w:val="005A5218"/>
    <w:rsid w:val="005D09F9"/>
    <w:rsid w:val="005D3C7F"/>
    <w:rsid w:val="005E6CB9"/>
    <w:rsid w:val="005F55D0"/>
    <w:rsid w:val="006021AE"/>
    <w:rsid w:val="00641B24"/>
    <w:rsid w:val="00644058"/>
    <w:rsid w:val="00644D35"/>
    <w:rsid w:val="00645634"/>
    <w:rsid w:val="00660193"/>
    <w:rsid w:val="00665CEC"/>
    <w:rsid w:val="006910EE"/>
    <w:rsid w:val="00694DA3"/>
    <w:rsid w:val="006C0297"/>
    <w:rsid w:val="006C3A1B"/>
    <w:rsid w:val="006C725C"/>
    <w:rsid w:val="006E2A21"/>
    <w:rsid w:val="006F3C30"/>
    <w:rsid w:val="006F7105"/>
    <w:rsid w:val="00702F7A"/>
    <w:rsid w:val="00717773"/>
    <w:rsid w:val="00726300"/>
    <w:rsid w:val="00730647"/>
    <w:rsid w:val="00731229"/>
    <w:rsid w:val="00736658"/>
    <w:rsid w:val="00744F27"/>
    <w:rsid w:val="00757BDC"/>
    <w:rsid w:val="00772EAE"/>
    <w:rsid w:val="0078788A"/>
    <w:rsid w:val="00795523"/>
    <w:rsid w:val="007955B4"/>
    <w:rsid w:val="007B61B3"/>
    <w:rsid w:val="007C496B"/>
    <w:rsid w:val="007E062D"/>
    <w:rsid w:val="007E2DF3"/>
    <w:rsid w:val="007E7933"/>
    <w:rsid w:val="007F578B"/>
    <w:rsid w:val="008068BE"/>
    <w:rsid w:val="00851355"/>
    <w:rsid w:val="008558E5"/>
    <w:rsid w:val="00863559"/>
    <w:rsid w:val="0087322B"/>
    <w:rsid w:val="00896541"/>
    <w:rsid w:val="008A28B2"/>
    <w:rsid w:val="008B14BE"/>
    <w:rsid w:val="008C171C"/>
    <w:rsid w:val="008F47F2"/>
    <w:rsid w:val="00901304"/>
    <w:rsid w:val="0091147E"/>
    <w:rsid w:val="009300C0"/>
    <w:rsid w:val="00930E78"/>
    <w:rsid w:val="00933D59"/>
    <w:rsid w:val="009352B1"/>
    <w:rsid w:val="00936BF0"/>
    <w:rsid w:val="00940637"/>
    <w:rsid w:val="00943BEC"/>
    <w:rsid w:val="00961B44"/>
    <w:rsid w:val="00961BC5"/>
    <w:rsid w:val="009673E8"/>
    <w:rsid w:val="00984F0F"/>
    <w:rsid w:val="009859DF"/>
    <w:rsid w:val="00986482"/>
    <w:rsid w:val="009937C1"/>
    <w:rsid w:val="009A0EC4"/>
    <w:rsid w:val="009C107E"/>
    <w:rsid w:val="009C21B4"/>
    <w:rsid w:val="009C3A4A"/>
    <w:rsid w:val="009D15A7"/>
    <w:rsid w:val="009E58A0"/>
    <w:rsid w:val="009E5DF7"/>
    <w:rsid w:val="009E7AF4"/>
    <w:rsid w:val="009F4F0B"/>
    <w:rsid w:val="00A028ED"/>
    <w:rsid w:val="00A11327"/>
    <w:rsid w:val="00A201D8"/>
    <w:rsid w:val="00A32765"/>
    <w:rsid w:val="00A4137F"/>
    <w:rsid w:val="00A429D1"/>
    <w:rsid w:val="00A734ED"/>
    <w:rsid w:val="00A91CB9"/>
    <w:rsid w:val="00AA0EF9"/>
    <w:rsid w:val="00AB2E5C"/>
    <w:rsid w:val="00AB4E1D"/>
    <w:rsid w:val="00AC4183"/>
    <w:rsid w:val="00AD11BA"/>
    <w:rsid w:val="00AD6CC4"/>
    <w:rsid w:val="00AF104F"/>
    <w:rsid w:val="00AF2199"/>
    <w:rsid w:val="00B03F98"/>
    <w:rsid w:val="00B12507"/>
    <w:rsid w:val="00B15221"/>
    <w:rsid w:val="00B175E9"/>
    <w:rsid w:val="00B36C68"/>
    <w:rsid w:val="00B45E46"/>
    <w:rsid w:val="00B47C60"/>
    <w:rsid w:val="00B52F16"/>
    <w:rsid w:val="00B57EEB"/>
    <w:rsid w:val="00B64A19"/>
    <w:rsid w:val="00B67E0C"/>
    <w:rsid w:val="00B704CF"/>
    <w:rsid w:val="00B705E6"/>
    <w:rsid w:val="00B94310"/>
    <w:rsid w:val="00BA0046"/>
    <w:rsid w:val="00BA56DF"/>
    <w:rsid w:val="00BA591D"/>
    <w:rsid w:val="00BA6EC1"/>
    <w:rsid w:val="00BB3824"/>
    <w:rsid w:val="00BC6E27"/>
    <w:rsid w:val="00BE0A5F"/>
    <w:rsid w:val="00BE7F01"/>
    <w:rsid w:val="00BE7FBE"/>
    <w:rsid w:val="00BF37E1"/>
    <w:rsid w:val="00BF3805"/>
    <w:rsid w:val="00C01C3B"/>
    <w:rsid w:val="00C12268"/>
    <w:rsid w:val="00C134B5"/>
    <w:rsid w:val="00C222A8"/>
    <w:rsid w:val="00C22DE2"/>
    <w:rsid w:val="00C501DB"/>
    <w:rsid w:val="00C62763"/>
    <w:rsid w:val="00C63886"/>
    <w:rsid w:val="00C64F00"/>
    <w:rsid w:val="00C67827"/>
    <w:rsid w:val="00C762F9"/>
    <w:rsid w:val="00C821D2"/>
    <w:rsid w:val="00C96CED"/>
    <w:rsid w:val="00CB2ECE"/>
    <w:rsid w:val="00CB51BD"/>
    <w:rsid w:val="00CB6EA8"/>
    <w:rsid w:val="00CC0DF6"/>
    <w:rsid w:val="00CC3E16"/>
    <w:rsid w:val="00CD66FF"/>
    <w:rsid w:val="00CE4164"/>
    <w:rsid w:val="00D0158B"/>
    <w:rsid w:val="00D21C08"/>
    <w:rsid w:val="00D2389C"/>
    <w:rsid w:val="00D25789"/>
    <w:rsid w:val="00D2629B"/>
    <w:rsid w:val="00D67AB8"/>
    <w:rsid w:val="00D70FDC"/>
    <w:rsid w:val="00D80B98"/>
    <w:rsid w:val="00D87C08"/>
    <w:rsid w:val="00DA419E"/>
    <w:rsid w:val="00DA62D2"/>
    <w:rsid w:val="00DB44DA"/>
    <w:rsid w:val="00DC46F9"/>
    <w:rsid w:val="00DD17B6"/>
    <w:rsid w:val="00DE06BB"/>
    <w:rsid w:val="00DE181C"/>
    <w:rsid w:val="00DE3C16"/>
    <w:rsid w:val="00DE5DBB"/>
    <w:rsid w:val="00E0382F"/>
    <w:rsid w:val="00E2089F"/>
    <w:rsid w:val="00E20A3D"/>
    <w:rsid w:val="00E27F63"/>
    <w:rsid w:val="00E37157"/>
    <w:rsid w:val="00E620D0"/>
    <w:rsid w:val="00E65CA9"/>
    <w:rsid w:val="00E90B80"/>
    <w:rsid w:val="00E960F0"/>
    <w:rsid w:val="00EA6633"/>
    <w:rsid w:val="00EC0BB0"/>
    <w:rsid w:val="00EC2B0F"/>
    <w:rsid w:val="00EC3B4A"/>
    <w:rsid w:val="00EE2A84"/>
    <w:rsid w:val="00EF508A"/>
    <w:rsid w:val="00EF5DB1"/>
    <w:rsid w:val="00F02B14"/>
    <w:rsid w:val="00F05149"/>
    <w:rsid w:val="00F17B48"/>
    <w:rsid w:val="00F31AC4"/>
    <w:rsid w:val="00F4463E"/>
    <w:rsid w:val="00F45004"/>
    <w:rsid w:val="00F754F3"/>
    <w:rsid w:val="00F76D16"/>
    <w:rsid w:val="00F80EC9"/>
    <w:rsid w:val="00F91A95"/>
    <w:rsid w:val="00F95DA2"/>
    <w:rsid w:val="00FA086B"/>
    <w:rsid w:val="00FA2812"/>
    <w:rsid w:val="00FA31F3"/>
    <w:rsid w:val="00FA61C3"/>
    <w:rsid w:val="00FB0B2E"/>
    <w:rsid w:val="00FE0DAB"/>
    <w:rsid w:val="00FE20B9"/>
    <w:rsid w:val="00FE33C2"/>
    <w:rsid w:val="00FE5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5E16DFD"/>
  <w15:docId w15:val="{A09F56A3-68AD-483F-ADB9-8226FE676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Georgia" w:eastAsia="Times New Roman" w:hAnsi="Georgia" w:cs="Times New Roman"/>
        <w:lang w:val="da-DK" w:eastAsia="da-DK" w:bidi="ar-SA"/>
      </w:rPr>
    </w:rPrDefault>
    <w:pPrDefault>
      <w:pPr>
        <w:spacing w:line="280" w:lineRule="atLeast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7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2" w:unhideWhenUsed="1" w:qFormat="1"/>
    <w:lsdException w:name="List Number" w:uiPriority="2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9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99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F47F2"/>
  </w:style>
  <w:style w:type="paragraph" w:styleId="Heading1">
    <w:name w:val="heading 1"/>
    <w:basedOn w:val="Normal"/>
    <w:next w:val="Normal"/>
    <w:uiPriority w:val="1"/>
    <w:qFormat/>
    <w:rsid w:val="007B61B3"/>
    <w:pPr>
      <w:numPr>
        <w:numId w:val="1"/>
      </w:numPr>
      <w:outlineLvl w:val="0"/>
    </w:pPr>
    <w:rPr>
      <w:rFonts w:cs="Arial"/>
      <w:b/>
      <w:bCs/>
      <w:szCs w:val="32"/>
    </w:rPr>
  </w:style>
  <w:style w:type="paragraph" w:styleId="Heading2">
    <w:name w:val="heading 2"/>
    <w:basedOn w:val="Normal"/>
    <w:next w:val="Normal"/>
    <w:uiPriority w:val="1"/>
    <w:qFormat/>
    <w:rsid w:val="00B47C60"/>
    <w:pPr>
      <w:numPr>
        <w:ilvl w:val="1"/>
        <w:numId w:val="1"/>
      </w:numPr>
      <w:outlineLvl w:val="1"/>
    </w:pPr>
    <w:rPr>
      <w:rFonts w:cs="Arial"/>
      <w:bCs/>
      <w:iCs/>
      <w:szCs w:val="28"/>
    </w:rPr>
  </w:style>
  <w:style w:type="paragraph" w:styleId="Heading3">
    <w:name w:val="heading 3"/>
    <w:basedOn w:val="Normal"/>
    <w:next w:val="Normal"/>
    <w:uiPriority w:val="1"/>
    <w:qFormat/>
    <w:rsid w:val="00B47C60"/>
    <w:pPr>
      <w:numPr>
        <w:ilvl w:val="2"/>
        <w:numId w:val="1"/>
      </w:numPr>
      <w:outlineLvl w:val="2"/>
    </w:pPr>
    <w:rPr>
      <w:rFonts w:cs="Arial"/>
      <w:bCs/>
      <w:i/>
      <w:szCs w:val="26"/>
    </w:rPr>
  </w:style>
  <w:style w:type="paragraph" w:styleId="Heading4">
    <w:name w:val="heading 4"/>
    <w:basedOn w:val="Normal"/>
    <w:next w:val="Normal"/>
    <w:uiPriority w:val="1"/>
    <w:qFormat/>
    <w:rsid w:val="00B47C60"/>
    <w:pPr>
      <w:keepNext/>
      <w:numPr>
        <w:ilvl w:val="3"/>
        <w:numId w:val="1"/>
      </w:numPr>
      <w:outlineLvl w:val="3"/>
    </w:pPr>
    <w:rPr>
      <w:bCs/>
      <w:i/>
      <w:szCs w:val="28"/>
    </w:rPr>
  </w:style>
  <w:style w:type="paragraph" w:styleId="Heading5">
    <w:name w:val="heading 5"/>
    <w:basedOn w:val="Normal"/>
    <w:next w:val="Normal"/>
    <w:uiPriority w:val="1"/>
    <w:semiHidden/>
    <w:qFormat/>
    <w:rsid w:val="00B47C60"/>
    <w:pPr>
      <w:numPr>
        <w:ilvl w:val="4"/>
        <w:numId w:val="1"/>
      </w:numPr>
      <w:outlineLvl w:val="4"/>
    </w:pPr>
    <w:rPr>
      <w:bCs/>
      <w:iCs/>
      <w:szCs w:val="26"/>
    </w:rPr>
  </w:style>
  <w:style w:type="paragraph" w:styleId="Heading6">
    <w:name w:val="heading 6"/>
    <w:basedOn w:val="Normal"/>
    <w:next w:val="Normal"/>
    <w:uiPriority w:val="1"/>
    <w:semiHidden/>
    <w:qFormat/>
    <w:rsid w:val="00B47C60"/>
    <w:pPr>
      <w:numPr>
        <w:ilvl w:val="5"/>
        <w:numId w:val="1"/>
      </w:numPr>
      <w:outlineLvl w:val="5"/>
    </w:pPr>
    <w:rPr>
      <w:bCs/>
      <w:szCs w:val="22"/>
    </w:rPr>
  </w:style>
  <w:style w:type="paragraph" w:styleId="Heading7">
    <w:name w:val="heading 7"/>
    <w:basedOn w:val="Normal"/>
    <w:next w:val="Normal"/>
    <w:uiPriority w:val="1"/>
    <w:semiHidden/>
    <w:qFormat/>
    <w:rsid w:val="00B47C60"/>
    <w:pPr>
      <w:numPr>
        <w:ilvl w:val="6"/>
        <w:numId w:val="1"/>
      </w:numPr>
      <w:outlineLvl w:val="6"/>
    </w:pPr>
  </w:style>
  <w:style w:type="paragraph" w:styleId="Heading8">
    <w:name w:val="heading 8"/>
    <w:basedOn w:val="Normal"/>
    <w:next w:val="Normal"/>
    <w:uiPriority w:val="1"/>
    <w:semiHidden/>
    <w:qFormat/>
    <w:rsid w:val="00B47C60"/>
    <w:pPr>
      <w:numPr>
        <w:ilvl w:val="7"/>
        <w:numId w:val="1"/>
      </w:numPr>
      <w:outlineLvl w:val="7"/>
    </w:pPr>
    <w:rPr>
      <w:iCs/>
    </w:rPr>
  </w:style>
  <w:style w:type="paragraph" w:styleId="Heading9">
    <w:name w:val="heading 9"/>
    <w:basedOn w:val="Normal"/>
    <w:next w:val="Normal"/>
    <w:uiPriority w:val="1"/>
    <w:semiHidden/>
    <w:qFormat/>
    <w:rsid w:val="00B47C60"/>
    <w:pPr>
      <w:numPr>
        <w:ilvl w:val="8"/>
        <w:numId w:val="1"/>
      </w:numPr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styleId="111111">
    <w:name w:val="Outline List 2"/>
    <w:basedOn w:val="NoList"/>
    <w:semiHidden/>
    <w:rsid w:val="00D70FDC"/>
    <w:pPr>
      <w:numPr>
        <w:numId w:val="2"/>
      </w:numPr>
    </w:pPr>
  </w:style>
  <w:style w:type="numbering" w:styleId="1ai">
    <w:name w:val="Outline List 1"/>
    <w:basedOn w:val="NoList"/>
    <w:semiHidden/>
    <w:rsid w:val="00D70FDC"/>
    <w:pPr>
      <w:numPr>
        <w:numId w:val="3"/>
      </w:numPr>
    </w:pPr>
  </w:style>
  <w:style w:type="numbering" w:styleId="ArticleSection">
    <w:name w:val="Outline List 3"/>
    <w:basedOn w:val="NoList"/>
    <w:semiHidden/>
    <w:rsid w:val="00D70FDC"/>
    <w:pPr>
      <w:numPr>
        <w:numId w:val="4"/>
      </w:numPr>
    </w:pPr>
  </w:style>
  <w:style w:type="paragraph" w:styleId="BlockText">
    <w:name w:val="Block Text"/>
    <w:basedOn w:val="Normal"/>
    <w:uiPriority w:val="99"/>
    <w:semiHidden/>
    <w:rsid w:val="00D70FDC"/>
    <w:pPr>
      <w:spacing w:after="120"/>
      <w:ind w:left="1440" w:right="1440"/>
    </w:pPr>
  </w:style>
  <w:style w:type="paragraph" w:styleId="BodyText">
    <w:name w:val="Body Text"/>
    <w:basedOn w:val="Normal"/>
    <w:uiPriority w:val="99"/>
    <w:semiHidden/>
    <w:rsid w:val="00D70FDC"/>
    <w:pPr>
      <w:spacing w:after="120"/>
    </w:pPr>
  </w:style>
  <w:style w:type="paragraph" w:styleId="BodyText2">
    <w:name w:val="Body Text 2"/>
    <w:basedOn w:val="Normal"/>
    <w:uiPriority w:val="99"/>
    <w:semiHidden/>
    <w:rsid w:val="00D70FDC"/>
    <w:pPr>
      <w:spacing w:after="120" w:line="480" w:lineRule="auto"/>
    </w:pPr>
  </w:style>
  <w:style w:type="paragraph" w:styleId="BodyText3">
    <w:name w:val="Body Text 3"/>
    <w:basedOn w:val="Normal"/>
    <w:uiPriority w:val="99"/>
    <w:semiHidden/>
    <w:rsid w:val="00D70FDC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uiPriority w:val="99"/>
    <w:semiHidden/>
    <w:rsid w:val="00D70FDC"/>
    <w:pPr>
      <w:ind w:firstLine="210"/>
    </w:pPr>
  </w:style>
  <w:style w:type="paragraph" w:styleId="BodyTextIndent">
    <w:name w:val="Body Text Indent"/>
    <w:basedOn w:val="Normal"/>
    <w:uiPriority w:val="99"/>
    <w:semiHidden/>
    <w:rsid w:val="00D70FDC"/>
    <w:pPr>
      <w:spacing w:after="120"/>
      <w:ind w:left="283"/>
    </w:pPr>
  </w:style>
  <w:style w:type="paragraph" w:styleId="BodyTextFirstIndent2">
    <w:name w:val="Body Text First Indent 2"/>
    <w:basedOn w:val="BodyTextIndent"/>
    <w:uiPriority w:val="99"/>
    <w:semiHidden/>
    <w:rsid w:val="00D70FDC"/>
    <w:pPr>
      <w:ind w:firstLine="210"/>
    </w:pPr>
  </w:style>
  <w:style w:type="paragraph" w:styleId="BodyTextIndent2">
    <w:name w:val="Body Text Indent 2"/>
    <w:basedOn w:val="Normal"/>
    <w:uiPriority w:val="99"/>
    <w:semiHidden/>
    <w:rsid w:val="00D70FDC"/>
    <w:pPr>
      <w:spacing w:after="120" w:line="480" w:lineRule="auto"/>
      <w:ind w:left="283"/>
    </w:pPr>
  </w:style>
  <w:style w:type="paragraph" w:styleId="BodyTextIndent3">
    <w:name w:val="Body Text Indent 3"/>
    <w:basedOn w:val="Normal"/>
    <w:uiPriority w:val="99"/>
    <w:semiHidden/>
    <w:rsid w:val="00D70FDC"/>
    <w:pPr>
      <w:spacing w:after="120"/>
      <w:ind w:left="283"/>
    </w:pPr>
    <w:rPr>
      <w:sz w:val="16"/>
      <w:szCs w:val="16"/>
    </w:rPr>
  </w:style>
  <w:style w:type="paragraph" w:styleId="Caption">
    <w:name w:val="caption"/>
    <w:basedOn w:val="Normal"/>
    <w:next w:val="Normal"/>
    <w:uiPriority w:val="3"/>
    <w:rsid w:val="00D70FDC"/>
    <w:rPr>
      <w:b/>
      <w:bCs/>
      <w:sz w:val="16"/>
    </w:rPr>
  </w:style>
  <w:style w:type="paragraph" w:styleId="Closing">
    <w:name w:val="Closing"/>
    <w:basedOn w:val="Normal"/>
    <w:uiPriority w:val="99"/>
    <w:semiHidden/>
    <w:rsid w:val="00D70FDC"/>
    <w:pPr>
      <w:ind w:left="4252"/>
    </w:pPr>
  </w:style>
  <w:style w:type="paragraph" w:styleId="Date">
    <w:name w:val="Date"/>
    <w:basedOn w:val="Normal"/>
    <w:next w:val="Normal"/>
    <w:uiPriority w:val="99"/>
    <w:semiHidden/>
    <w:rsid w:val="00D70FDC"/>
  </w:style>
  <w:style w:type="paragraph" w:styleId="E-mailSignature">
    <w:name w:val="E-mail Signature"/>
    <w:basedOn w:val="Normal"/>
    <w:uiPriority w:val="99"/>
    <w:semiHidden/>
    <w:rsid w:val="00D70FDC"/>
  </w:style>
  <w:style w:type="character" w:styleId="Emphasis">
    <w:name w:val="Emphasis"/>
    <w:uiPriority w:val="3"/>
    <w:rsid w:val="00D70FDC"/>
    <w:rPr>
      <w:i/>
      <w:iCs/>
      <w:lang w:val="da-DK"/>
    </w:rPr>
  </w:style>
  <w:style w:type="character" w:styleId="EndnoteReference">
    <w:name w:val="endnote reference"/>
    <w:uiPriority w:val="8"/>
    <w:semiHidden/>
    <w:rsid w:val="00D70FDC"/>
    <w:rPr>
      <w:rFonts w:ascii="AU Passata" w:hAnsi="AU Passata"/>
      <w:color w:val="87888A"/>
      <w:sz w:val="14"/>
      <w:vertAlign w:val="superscript"/>
      <w:lang w:val="da-DK"/>
    </w:rPr>
  </w:style>
  <w:style w:type="paragraph" w:styleId="EndnoteText">
    <w:name w:val="end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EnvelopeAddress">
    <w:name w:val="envelope address"/>
    <w:basedOn w:val="Normal"/>
    <w:uiPriority w:val="99"/>
    <w:semiHidden/>
    <w:rsid w:val="00D70FDC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4"/>
    </w:rPr>
  </w:style>
  <w:style w:type="paragraph" w:styleId="EnvelopeReturn">
    <w:name w:val="envelope return"/>
    <w:basedOn w:val="Normal"/>
    <w:uiPriority w:val="99"/>
    <w:semiHidden/>
    <w:rsid w:val="00D70FDC"/>
    <w:rPr>
      <w:rFonts w:ascii="Arial" w:hAnsi="Arial" w:cs="Arial"/>
    </w:rPr>
  </w:style>
  <w:style w:type="character" w:styleId="FootnoteReference">
    <w:name w:val="footnote reference"/>
    <w:uiPriority w:val="8"/>
    <w:semiHidden/>
    <w:rsid w:val="00D70FDC"/>
    <w:rPr>
      <w:rFonts w:ascii="AU Passata" w:hAnsi="AU Passata"/>
      <w:color w:val="87888A"/>
      <w:sz w:val="14"/>
      <w:vertAlign w:val="superscript"/>
      <w:lang w:val="da-DK"/>
    </w:rPr>
  </w:style>
  <w:style w:type="paragraph" w:styleId="FootnoteText">
    <w:name w:val="foot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TMLAcronym">
    <w:name w:val="HTML Acronym"/>
    <w:basedOn w:val="DefaultParagraphFont"/>
    <w:uiPriority w:val="99"/>
    <w:semiHidden/>
    <w:rsid w:val="00D70FDC"/>
    <w:rPr>
      <w:lang w:val="da-DK"/>
    </w:rPr>
  </w:style>
  <w:style w:type="paragraph" w:styleId="HTMLAddress">
    <w:name w:val="HTML Address"/>
    <w:basedOn w:val="Normal"/>
    <w:uiPriority w:val="99"/>
    <w:semiHidden/>
    <w:rsid w:val="00D70FDC"/>
    <w:rPr>
      <w:i/>
      <w:iCs/>
    </w:rPr>
  </w:style>
  <w:style w:type="character" w:styleId="HTMLCite">
    <w:name w:val="HTML Cite"/>
    <w:uiPriority w:val="99"/>
    <w:semiHidden/>
    <w:rsid w:val="00D70FDC"/>
    <w:rPr>
      <w:i/>
      <w:iCs/>
      <w:lang w:val="da-DK"/>
    </w:rPr>
  </w:style>
  <w:style w:type="character" w:styleId="HTMLCode">
    <w:name w:val="HTML Code"/>
    <w:uiPriority w:val="99"/>
    <w:semiHidden/>
    <w:rsid w:val="00D70FDC"/>
    <w:rPr>
      <w:rFonts w:ascii="Courier New" w:hAnsi="Courier New" w:cs="Courier New"/>
      <w:sz w:val="20"/>
      <w:szCs w:val="20"/>
      <w:lang w:val="da-DK"/>
    </w:rPr>
  </w:style>
  <w:style w:type="character" w:styleId="HTMLDefinition">
    <w:name w:val="HTML Definition"/>
    <w:uiPriority w:val="99"/>
    <w:semiHidden/>
    <w:rsid w:val="00D70FDC"/>
    <w:rPr>
      <w:i/>
      <w:iCs/>
      <w:lang w:val="da-DK"/>
    </w:rPr>
  </w:style>
  <w:style w:type="character" w:styleId="HTMLKeyboard">
    <w:name w:val="HTML Keyboard"/>
    <w:uiPriority w:val="99"/>
    <w:semiHidden/>
    <w:rsid w:val="00D70FDC"/>
    <w:rPr>
      <w:rFonts w:ascii="Courier New" w:hAnsi="Courier New" w:cs="Courier New"/>
      <w:sz w:val="20"/>
      <w:szCs w:val="20"/>
      <w:lang w:val="da-DK"/>
    </w:rPr>
  </w:style>
  <w:style w:type="paragraph" w:styleId="HTMLPreformatted">
    <w:name w:val="HTML Preformatted"/>
    <w:basedOn w:val="Normal"/>
    <w:uiPriority w:val="99"/>
    <w:semiHidden/>
    <w:rsid w:val="00D70FDC"/>
    <w:rPr>
      <w:rFonts w:ascii="Courier New" w:hAnsi="Courier New" w:cs="Courier New"/>
    </w:rPr>
  </w:style>
  <w:style w:type="character" w:styleId="HTMLSample">
    <w:name w:val="HTML Sample"/>
    <w:uiPriority w:val="99"/>
    <w:semiHidden/>
    <w:rsid w:val="00D70FDC"/>
    <w:rPr>
      <w:rFonts w:ascii="Courier New" w:hAnsi="Courier New" w:cs="Courier New"/>
      <w:lang w:val="da-DK"/>
    </w:rPr>
  </w:style>
  <w:style w:type="character" w:styleId="HTMLTypewriter">
    <w:name w:val="HTML Typewriter"/>
    <w:uiPriority w:val="99"/>
    <w:semiHidden/>
    <w:rsid w:val="00D70FDC"/>
    <w:rPr>
      <w:rFonts w:ascii="Courier New" w:hAnsi="Courier New" w:cs="Courier New"/>
      <w:sz w:val="20"/>
      <w:szCs w:val="20"/>
      <w:lang w:val="da-DK"/>
    </w:rPr>
  </w:style>
  <w:style w:type="character" w:styleId="HTMLVariable">
    <w:name w:val="HTML Variable"/>
    <w:uiPriority w:val="99"/>
    <w:semiHidden/>
    <w:rsid w:val="00D70FDC"/>
    <w:rPr>
      <w:i/>
      <w:iCs/>
      <w:lang w:val="da-DK"/>
    </w:rPr>
  </w:style>
  <w:style w:type="character" w:styleId="LineNumber">
    <w:name w:val="line number"/>
    <w:basedOn w:val="DefaultParagraphFont"/>
    <w:uiPriority w:val="99"/>
    <w:semiHidden/>
    <w:rsid w:val="00D70FDC"/>
    <w:rPr>
      <w:lang w:val="da-DK"/>
    </w:rPr>
  </w:style>
  <w:style w:type="paragraph" w:styleId="List">
    <w:name w:val="List"/>
    <w:basedOn w:val="Normal"/>
    <w:uiPriority w:val="99"/>
    <w:semiHidden/>
    <w:rsid w:val="00D70FDC"/>
    <w:pPr>
      <w:ind w:left="283" w:hanging="283"/>
    </w:pPr>
  </w:style>
  <w:style w:type="paragraph" w:styleId="List2">
    <w:name w:val="List 2"/>
    <w:basedOn w:val="Normal"/>
    <w:uiPriority w:val="99"/>
    <w:semiHidden/>
    <w:rsid w:val="00D70FDC"/>
    <w:pPr>
      <w:ind w:left="566" w:hanging="283"/>
    </w:pPr>
  </w:style>
  <w:style w:type="paragraph" w:styleId="List3">
    <w:name w:val="List 3"/>
    <w:basedOn w:val="Normal"/>
    <w:uiPriority w:val="99"/>
    <w:semiHidden/>
    <w:rsid w:val="00D70FDC"/>
    <w:pPr>
      <w:ind w:left="849" w:hanging="283"/>
    </w:pPr>
  </w:style>
  <w:style w:type="paragraph" w:styleId="List4">
    <w:name w:val="List 4"/>
    <w:basedOn w:val="Normal"/>
    <w:uiPriority w:val="99"/>
    <w:semiHidden/>
    <w:rsid w:val="00D70FDC"/>
    <w:pPr>
      <w:ind w:left="1132" w:hanging="283"/>
    </w:pPr>
  </w:style>
  <w:style w:type="paragraph" w:styleId="List5">
    <w:name w:val="List 5"/>
    <w:basedOn w:val="Normal"/>
    <w:uiPriority w:val="99"/>
    <w:semiHidden/>
    <w:rsid w:val="00D70FDC"/>
    <w:pPr>
      <w:ind w:left="1415" w:hanging="283"/>
    </w:pPr>
  </w:style>
  <w:style w:type="paragraph" w:styleId="ListBullet">
    <w:name w:val="List Bullet"/>
    <w:basedOn w:val="Normal"/>
    <w:uiPriority w:val="2"/>
    <w:qFormat/>
    <w:rsid w:val="00BA0046"/>
    <w:pPr>
      <w:numPr>
        <w:numId w:val="5"/>
      </w:numPr>
    </w:pPr>
  </w:style>
  <w:style w:type="paragraph" w:styleId="ListBullet2">
    <w:name w:val="List Bullet 2"/>
    <w:basedOn w:val="Normal"/>
    <w:uiPriority w:val="99"/>
    <w:semiHidden/>
    <w:rsid w:val="00D70FDC"/>
    <w:pPr>
      <w:numPr>
        <w:numId w:val="6"/>
      </w:numPr>
    </w:pPr>
  </w:style>
  <w:style w:type="paragraph" w:styleId="ListBullet3">
    <w:name w:val="List Bullet 3"/>
    <w:basedOn w:val="Normal"/>
    <w:uiPriority w:val="99"/>
    <w:semiHidden/>
    <w:rsid w:val="00D70FDC"/>
    <w:pPr>
      <w:numPr>
        <w:numId w:val="7"/>
      </w:numPr>
    </w:pPr>
  </w:style>
  <w:style w:type="paragraph" w:styleId="ListBullet4">
    <w:name w:val="List Bullet 4"/>
    <w:basedOn w:val="Normal"/>
    <w:uiPriority w:val="99"/>
    <w:semiHidden/>
    <w:rsid w:val="00D70FDC"/>
    <w:pPr>
      <w:numPr>
        <w:numId w:val="8"/>
      </w:numPr>
    </w:pPr>
  </w:style>
  <w:style w:type="paragraph" w:styleId="ListBullet5">
    <w:name w:val="List Bullet 5"/>
    <w:basedOn w:val="Normal"/>
    <w:uiPriority w:val="99"/>
    <w:semiHidden/>
    <w:rsid w:val="00D70FDC"/>
    <w:pPr>
      <w:numPr>
        <w:numId w:val="9"/>
      </w:numPr>
    </w:pPr>
  </w:style>
  <w:style w:type="paragraph" w:styleId="ListContinue">
    <w:name w:val="List Continue"/>
    <w:basedOn w:val="Normal"/>
    <w:uiPriority w:val="99"/>
    <w:semiHidden/>
    <w:rsid w:val="00D70FDC"/>
    <w:pPr>
      <w:spacing w:after="120"/>
      <w:ind w:left="283"/>
    </w:pPr>
  </w:style>
  <w:style w:type="paragraph" w:styleId="ListContinue2">
    <w:name w:val="List Continue 2"/>
    <w:basedOn w:val="Normal"/>
    <w:uiPriority w:val="99"/>
    <w:semiHidden/>
    <w:rsid w:val="00D70FDC"/>
    <w:pPr>
      <w:spacing w:after="120"/>
      <w:ind w:left="566"/>
    </w:pPr>
  </w:style>
  <w:style w:type="paragraph" w:styleId="ListContinue3">
    <w:name w:val="List Continue 3"/>
    <w:basedOn w:val="Normal"/>
    <w:uiPriority w:val="99"/>
    <w:semiHidden/>
    <w:rsid w:val="00D70FDC"/>
    <w:pPr>
      <w:spacing w:after="120"/>
      <w:ind w:left="849"/>
    </w:pPr>
  </w:style>
  <w:style w:type="paragraph" w:styleId="ListContinue4">
    <w:name w:val="List Continue 4"/>
    <w:basedOn w:val="Normal"/>
    <w:uiPriority w:val="99"/>
    <w:semiHidden/>
    <w:rsid w:val="00D70FDC"/>
    <w:pPr>
      <w:spacing w:after="120"/>
      <w:ind w:left="1132"/>
    </w:pPr>
  </w:style>
  <w:style w:type="paragraph" w:styleId="ListContinue5">
    <w:name w:val="List Continue 5"/>
    <w:basedOn w:val="Normal"/>
    <w:uiPriority w:val="99"/>
    <w:semiHidden/>
    <w:rsid w:val="00D70FDC"/>
    <w:pPr>
      <w:spacing w:after="120"/>
      <w:ind w:left="1415"/>
    </w:pPr>
  </w:style>
  <w:style w:type="paragraph" w:styleId="ListNumber">
    <w:name w:val="List Number"/>
    <w:basedOn w:val="Normal"/>
    <w:uiPriority w:val="2"/>
    <w:qFormat/>
    <w:rsid w:val="00BA0046"/>
    <w:pPr>
      <w:numPr>
        <w:numId w:val="10"/>
      </w:numPr>
    </w:pPr>
  </w:style>
  <w:style w:type="paragraph" w:styleId="ListNumber2">
    <w:name w:val="List Number 2"/>
    <w:basedOn w:val="Normal"/>
    <w:uiPriority w:val="99"/>
    <w:semiHidden/>
    <w:rsid w:val="00D70FDC"/>
    <w:pPr>
      <w:numPr>
        <w:numId w:val="11"/>
      </w:numPr>
    </w:pPr>
  </w:style>
  <w:style w:type="paragraph" w:styleId="ListNumber3">
    <w:name w:val="List Number 3"/>
    <w:basedOn w:val="Normal"/>
    <w:uiPriority w:val="99"/>
    <w:semiHidden/>
    <w:rsid w:val="00D70FDC"/>
    <w:pPr>
      <w:numPr>
        <w:numId w:val="12"/>
      </w:numPr>
    </w:pPr>
  </w:style>
  <w:style w:type="paragraph" w:styleId="ListNumber4">
    <w:name w:val="List Number 4"/>
    <w:basedOn w:val="Normal"/>
    <w:uiPriority w:val="99"/>
    <w:semiHidden/>
    <w:rsid w:val="00D70FDC"/>
    <w:pPr>
      <w:numPr>
        <w:numId w:val="13"/>
      </w:numPr>
    </w:pPr>
  </w:style>
  <w:style w:type="paragraph" w:styleId="ListNumber5">
    <w:name w:val="List Number 5"/>
    <w:basedOn w:val="Normal"/>
    <w:uiPriority w:val="99"/>
    <w:semiHidden/>
    <w:rsid w:val="00D70FDC"/>
    <w:pPr>
      <w:numPr>
        <w:numId w:val="14"/>
      </w:numPr>
    </w:pPr>
  </w:style>
  <w:style w:type="paragraph" w:styleId="MessageHeader">
    <w:name w:val="Message Header"/>
    <w:basedOn w:val="Normal"/>
    <w:uiPriority w:val="99"/>
    <w:semiHidden/>
    <w:rsid w:val="00D70FD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</w:rPr>
  </w:style>
  <w:style w:type="paragraph" w:styleId="NormalWeb">
    <w:name w:val="Normal (Web)"/>
    <w:basedOn w:val="Normal"/>
    <w:uiPriority w:val="99"/>
    <w:semiHidden/>
    <w:rsid w:val="00D70FDC"/>
    <w:rPr>
      <w:rFonts w:ascii="Times New Roman" w:hAnsi="Times New Roman"/>
      <w:sz w:val="24"/>
    </w:rPr>
  </w:style>
  <w:style w:type="paragraph" w:styleId="NormalIndent">
    <w:name w:val="Normal Indent"/>
    <w:basedOn w:val="Normal"/>
    <w:uiPriority w:val="99"/>
    <w:semiHidden/>
    <w:rsid w:val="00D70FDC"/>
    <w:pPr>
      <w:ind w:left="1304"/>
    </w:pPr>
  </w:style>
  <w:style w:type="paragraph" w:styleId="NoteHeading">
    <w:name w:val="Note Heading"/>
    <w:basedOn w:val="Normal"/>
    <w:next w:val="Normal"/>
    <w:uiPriority w:val="99"/>
    <w:semiHidden/>
    <w:rsid w:val="00D70FDC"/>
  </w:style>
  <w:style w:type="paragraph" w:styleId="PlainText">
    <w:name w:val="Plain Text"/>
    <w:basedOn w:val="Normal"/>
    <w:uiPriority w:val="99"/>
    <w:semiHidden/>
    <w:rsid w:val="00D70FDC"/>
    <w:rPr>
      <w:rFonts w:ascii="Courier New" w:hAnsi="Courier New" w:cs="Courier New"/>
    </w:rPr>
  </w:style>
  <w:style w:type="paragraph" w:styleId="Salutation">
    <w:name w:val="Salutation"/>
    <w:basedOn w:val="Normal"/>
    <w:next w:val="Normal"/>
    <w:uiPriority w:val="99"/>
    <w:semiHidden/>
    <w:rsid w:val="00D70FDC"/>
  </w:style>
  <w:style w:type="paragraph" w:styleId="Signature">
    <w:name w:val="Signature"/>
    <w:basedOn w:val="Normal"/>
    <w:uiPriority w:val="99"/>
    <w:semiHidden/>
    <w:rsid w:val="00D70FDC"/>
    <w:pPr>
      <w:ind w:left="4252"/>
    </w:pPr>
  </w:style>
  <w:style w:type="character" w:styleId="Strong">
    <w:name w:val="Strong"/>
    <w:uiPriority w:val="99"/>
    <w:semiHidden/>
    <w:qFormat/>
    <w:rsid w:val="00D70FDC"/>
    <w:rPr>
      <w:b/>
      <w:bCs/>
      <w:lang w:val="da-DK"/>
    </w:rPr>
  </w:style>
  <w:style w:type="paragraph" w:styleId="Subtitle">
    <w:name w:val="Subtitle"/>
    <w:basedOn w:val="Normal"/>
    <w:uiPriority w:val="99"/>
    <w:semiHidden/>
    <w:qFormat/>
    <w:rsid w:val="00D70FDC"/>
    <w:pPr>
      <w:spacing w:after="60"/>
      <w:jc w:val="center"/>
      <w:outlineLvl w:val="1"/>
    </w:pPr>
    <w:rPr>
      <w:rFonts w:ascii="Arial" w:hAnsi="Arial" w:cs="Arial"/>
      <w:sz w:val="24"/>
    </w:rPr>
  </w:style>
  <w:style w:type="table" w:styleId="Table3Deffects1">
    <w:name w:val="Table 3D effects 1"/>
    <w:basedOn w:val="TableNormal"/>
    <w:semiHidden/>
    <w:rsid w:val="00D70FDC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D70FDC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D70FD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D70FD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D70FD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D70FDC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D70FDC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D70FDC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D70FDC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D70FDC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D70FDC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D70FDC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D70FDC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D70FDC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D70FDC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D70FDC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D70FDC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D70FDC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D70FDC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D70FDC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D70FDC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D70FDC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D70FDC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D70FDC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D70FDC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D70FD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D70FDC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D70FD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D70FDC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D70FDC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D70FDC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D70FDC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D70F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D70FDC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D70FDC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D70FDC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uiPriority w:val="7"/>
    <w:semiHidden/>
    <w:qFormat/>
    <w:rsid w:val="00315669"/>
    <w:pPr>
      <w:spacing w:before="240" w:after="60"/>
      <w:jc w:val="center"/>
    </w:pPr>
    <w:rPr>
      <w:rFonts w:ascii="Arial" w:hAnsi="Arial" w:cs="Arial"/>
      <w:b/>
      <w:bCs/>
      <w:kern w:val="28"/>
      <w:sz w:val="32"/>
      <w:szCs w:val="32"/>
    </w:rPr>
  </w:style>
  <w:style w:type="paragraph" w:styleId="TOC1">
    <w:name w:val="toc 1"/>
    <w:basedOn w:val="Normal"/>
    <w:next w:val="Normal"/>
    <w:uiPriority w:val="39"/>
    <w:rsid w:val="007B61B3"/>
    <w:pPr>
      <w:tabs>
        <w:tab w:val="right" w:leader="dot" w:pos="7229"/>
      </w:tabs>
      <w:spacing w:before="120"/>
      <w:ind w:left="425" w:right="567" w:hanging="425"/>
    </w:pPr>
    <w:rPr>
      <w:b/>
    </w:rPr>
  </w:style>
  <w:style w:type="paragraph" w:styleId="TOC2">
    <w:name w:val="toc 2"/>
    <w:basedOn w:val="Normal"/>
    <w:next w:val="Normal"/>
    <w:uiPriority w:val="9"/>
    <w:semiHidden/>
    <w:rsid w:val="00D70FDC"/>
    <w:pPr>
      <w:tabs>
        <w:tab w:val="right" w:pos="7655"/>
      </w:tabs>
      <w:ind w:left="284" w:right="567"/>
    </w:pPr>
  </w:style>
  <w:style w:type="paragraph" w:styleId="TOC3">
    <w:name w:val="toc 3"/>
    <w:basedOn w:val="Normal"/>
    <w:next w:val="Normal"/>
    <w:uiPriority w:val="9"/>
    <w:semiHidden/>
    <w:rsid w:val="00D70FDC"/>
    <w:pPr>
      <w:tabs>
        <w:tab w:val="right" w:pos="7655"/>
      </w:tabs>
      <w:ind w:left="567" w:right="567"/>
    </w:pPr>
  </w:style>
  <w:style w:type="paragraph" w:styleId="TOC4">
    <w:name w:val="toc 4"/>
    <w:basedOn w:val="Normal"/>
    <w:next w:val="Normal"/>
    <w:uiPriority w:val="9"/>
    <w:semiHidden/>
    <w:rsid w:val="00D70FDC"/>
    <w:pPr>
      <w:tabs>
        <w:tab w:val="right" w:pos="7655"/>
      </w:tabs>
      <w:ind w:left="851" w:right="567"/>
    </w:pPr>
  </w:style>
  <w:style w:type="paragraph" w:styleId="TOC5">
    <w:name w:val="toc 5"/>
    <w:basedOn w:val="Normal"/>
    <w:next w:val="Normal"/>
    <w:uiPriority w:val="9"/>
    <w:semiHidden/>
    <w:rsid w:val="00D70FDC"/>
    <w:pPr>
      <w:tabs>
        <w:tab w:val="right" w:pos="7655"/>
      </w:tabs>
      <w:ind w:left="1134" w:right="567"/>
    </w:pPr>
  </w:style>
  <w:style w:type="character" w:styleId="FollowedHyperlink">
    <w:name w:val="FollowedHyperlink"/>
    <w:uiPriority w:val="8"/>
    <w:semiHidden/>
    <w:rsid w:val="00D70FDC"/>
    <w:rPr>
      <w:rFonts w:ascii="Georgia" w:hAnsi="Georgia"/>
      <w:color w:val="87888A"/>
      <w:sz w:val="21"/>
      <w:u w:val="none"/>
      <w:lang w:val="da-DK"/>
    </w:rPr>
  </w:style>
  <w:style w:type="paragraph" w:styleId="Footer">
    <w:name w:val="footer"/>
    <w:basedOn w:val="Normal"/>
    <w:uiPriority w:val="8"/>
    <w:semiHidden/>
    <w:rsid w:val="00D70FDC"/>
    <w:pPr>
      <w:tabs>
        <w:tab w:val="center" w:pos="3617"/>
        <w:tab w:val="right" w:pos="7228"/>
        <w:tab w:val="left" w:pos="10205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Header">
    <w:name w:val="header"/>
    <w:basedOn w:val="Normal"/>
    <w:link w:val="HeaderChar"/>
    <w:uiPriority w:val="7"/>
    <w:semiHidden/>
    <w:rsid w:val="00D70FDC"/>
    <w:pPr>
      <w:tabs>
        <w:tab w:val="center" w:pos="4819"/>
        <w:tab w:val="right" w:pos="9638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yperlink">
    <w:name w:val="Hyperlink"/>
    <w:uiPriority w:val="8"/>
    <w:semiHidden/>
    <w:rsid w:val="00D70FDC"/>
    <w:rPr>
      <w:rFonts w:ascii="Georgia" w:hAnsi="Georgia"/>
      <w:color w:val="03428E"/>
      <w:sz w:val="21"/>
      <w:u w:val="none"/>
      <w:lang w:val="da-DK"/>
    </w:rPr>
  </w:style>
  <w:style w:type="character" w:styleId="PageNumber">
    <w:name w:val="page number"/>
    <w:uiPriority w:val="99"/>
    <w:semiHidden/>
    <w:rsid w:val="00443F7C"/>
    <w:rPr>
      <w:rFonts w:ascii="AU Passata" w:hAnsi="AU Passata"/>
      <w:sz w:val="14"/>
      <w:lang w:val="da-DK"/>
    </w:rPr>
  </w:style>
  <w:style w:type="paragraph" w:customStyle="1" w:styleId="Normal-Bullet">
    <w:name w:val="Normal - Bullet"/>
    <w:basedOn w:val="Normal"/>
    <w:uiPriority w:val="5"/>
    <w:semiHidden/>
    <w:rsid w:val="00D70FDC"/>
    <w:pPr>
      <w:numPr>
        <w:numId w:val="15"/>
      </w:numPr>
    </w:pPr>
  </w:style>
  <w:style w:type="paragraph" w:styleId="TOC6">
    <w:name w:val="toc 6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TOC7">
    <w:name w:val="toc 7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TOC8">
    <w:name w:val="toc 8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TOC9">
    <w:name w:val="toc 9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customStyle="1" w:styleId="Normal-Numbering">
    <w:name w:val="Normal - Numbering"/>
    <w:basedOn w:val="Normal"/>
    <w:uiPriority w:val="5"/>
    <w:semiHidden/>
    <w:rsid w:val="00D70FDC"/>
    <w:pPr>
      <w:numPr>
        <w:numId w:val="16"/>
      </w:numPr>
    </w:pPr>
  </w:style>
  <w:style w:type="paragraph" w:customStyle="1" w:styleId="Tabletext">
    <w:name w:val="Table text"/>
    <w:basedOn w:val="Normal"/>
    <w:uiPriority w:val="5"/>
    <w:rsid w:val="00D70FDC"/>
    <w:pPr>
      <w:spacing w:line="220" w:lineRule="atLeast"/>
    </w:pPr>
    <w:rPr>
      <w:sz w:val="18"/>
    </w:rPr>
  </w:style>
  <w:style w:type="paragraph" w:customStyle="1" w:styleId="TableHeading">
    <w:name w:val="Table Heading"/>
    <w:basedOn w:val="Normal"/>
    <w:uiPriority w:val="5"/>
    <w:rsid w:val="00D70FDC"/>
    <w:pPr>
      <w:spacing w:line="260" w:lineRule="atLeast"/>
    </w:pPr>
    <w:rPr>
      <w:color w:val="03428E"/>
      <w:sz w:val="18"/>
    </w:rPr>
  </w:style>
  <w:style w:type="paragraph" w:customStyle="1" w:styleId="TableColomnHeading">
    <w:name w:val="Table Colomn Heading"/>
    <w:basedOn w:val="Normal"/>
    <w:uiPriority w:val="5"/>
    <w:rsid w:val="00D70FDC"/>
    <w:pPr>
      <w:spacing w:line="220" w:lineRule="atLeast"/>
    </w:pPr>
    <w:rPr>
      <w:color w:val="03428E"/>
      <w:sz w:val="18"/>
    </w:rPr>
  </w:style>
  <w:style w:type="table" w:customStyle="1" w:styleId="Table-Normal">
    <w:name w:val="Table - Normal"/>
    <w:basedOn w:val="TableNormal"/>
    <w:semiHidden/>
    <w:rsid w:val="00D70FDC"/>
    <w:pPr>
      <w:spacing w:line="220" w:lineRule="atLeast"/>
    </w:pPr>
    <w:rPr>
      <w:sz w:val="18"/>
    </w:rPr>
    <w:tblPr>
      <w:tblCellMar>
        <w:top w:w="28" w:type="dxa"/>
        <w:left w:w="0" w:type="dxa"/>
        <w:right w:w="0" w:type="dxa"/>
      </w:tblCellMar>
    </w:tblPr>
    <w:tblStylePr w:type="firstRow">
      <w:pPr>
        <w:wordWrap/>
        <w:spacing w:beforeLines="0" w:beforeAutospacing="0" w:afterLines="0" w:afterAutospacing="0" w:line="260" w:lineRule="atLeast"/>
        <w:ind w:leftChars="0" w:left="0" w:rightChars="0" w:right="0" w:firstLineChars="0" w:firstLine="0"/>
        <w:contextualSpacing w:val="0"/>
        <w:jc w:val="left"/>
        <w:outlineLvl w:val="9"/>
      </w:pPr>
      <w:rPr>
        <w:rFonts w:ascii="Helv" w:hAnsi="Helv"/>
        <w:b/>
        <w:color w:val="03428E"/>
        <w:sz w:val="18"/>
      </w:rPr>
      <w:tblPr/>
      <w:tcPr>
        <w:tcBorders>
          <w:bottom w:val="single" w:sz="4" w:space="0" w:color="auto"/>
          <w:insideH w:val="nil"/>
        </w:tcBorders>
      </w:tcPr>
    </w:tblStylePr>
    <w:tblStylePr w:type="lastRow">
      <w:tblPr/>
      <w:tcPr>
        <w:tcBorders>
          <w:bottom w:val="single" w:sz="4" w:space="0" w:color="auto"/>
        </w:tcBorders>
      </w:tcPr>
    </w:tblStylePr>
    <w:tblStylePr w:type="firstCol">
      <w:pPr>
        <w:wordWrap/>
        <w:spacing w:line="220" w:lineRule="atLeast"/>
      </w:pPr>
      <w:rPr>
        <w:rFonts w:ascii="Helv" w:hAnsi="Helv"/>
        <w:b/>
        <w:color w:val="03428E"/>
        <w:sz w:val="18"/>
      </w:rPr>
    </w:tblStylePr>
  </w:style>
  <w:style w:type="paragraph" w:customStyle="1" w:styleId="TableNumbers">
    <w:name w:val="Table Numbers"/>
    <w:basedOn w:val="Tabletext"/>
    <w:uiPriority w:val="5"/>
    <w:rsid w:val="00D70FDC"/>
    <w:pPr>
      <w:jc w:val="right"/>
    </w:pPr>
  </w:style>
  <w:style w:type="paragraph" w:customStyle="1" w:styleId="TableNumbersTotal">
    <w:name w:val="Table Numbers Total"/>
    <w:basedOn w:val="TableNumbers"/>
    <w:uiPriority w:val="5"/>
    <w:rsid w:val="00D70FDC"/>
    <w:rPr>
      <w:b/>
    </w:rPr>
  </w:style>
  <w:style w:type="paragraph" w:customStyle="1" w:styleId="Template">
    <w:name w:val="Template"/>
    <w:uiPriority w:val="8"/>
    <w:semiHidden/>
    <w:rsid w:val="00307E90"/>
    <w:pPr>
      <w:spacing w:line="180" w:lineRule="atLeast"/>
    </w:pPr>
    <w:rPr>
      <w:rFonts w:ascii="AU Passata" w:hAnsi="AU Passata"/>
      <w:noProof/>
      <w:spacing w:val="10"/>
      <w:sz w:val="14"/>
      <w:szCs w:val="24"/>
    </w:rPr>
  </w:style>
  <w:style w:type="paragraph" w:customStyle="1" w:styleId="Template-Companyname">
    <w:name w:val="Template - Company name"/>
    <w:basedOn w:val="Template"/>
    <w:next w:val="Template-Address"/>
    <w:uiPriority w:val="8"/>
    <w:semiHidden/>
    <w:rsid w:val="00D70FDC"/>
    <w:rPr>
      <w:b/>
    </w:rPr>
  </w:style>
  <w:style w:type="paragraph" w:customStyle="1" w:styleId="Template-Address">
    <w:name w:val="Template - Address"/>
    <w:basedOn w:val="Template"/>
    <w:uiPriority w:val="8"/>
    <w:semiHidden/>
    <w:rsid w:val="00D70FDC"/>
  </w:style>
  <w:style w:type="paragraph" w:customStyle="1" w:styleId="Template-Date">
    <w:name w:val="Template - Date"/>
    <w:basedOn w:val="Template-Address"/>
    <w:uiPriority w:val="8"/>
    <w:semiHidden/>
    <w:rsid w:val="00D70FDC"/>
  </w:style>
  <w:style w:type="table" w:styleId="TableGrid">
    <w:name w:val="Table Grid"/>
    <w:basedOn w:val="TableNormal"/>
    <w:semiHidden/>
    <w:rsid w:val="00D70FDC"/>
    <w:pPr>
      <w:spacing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kumentheading">
    <w:name w:val="Dokument heading"/>
    <w:basedOn w:val="Normal"/>
    <w:uiPriority w:val="5"/>
    <w:semiHidden/>
    <w:rsid w:val="00D70FDC"/>
    <w:rPr>
      <w:b/>
    </w:rPr>
  </w:style>
  <w:style w:type="paragraph" w:customStyle="1" w:styleId="Template-Afdeling">
    <w:name w:val="Template - Afdeling"/>
    <w:basedOn w:val="Template"/>
    <w:uiPriority w:val="8"/>
    <w:semiHidden/>
    <w:rsid w:val="00D70FDC"/>
    <w:rPr>
      <w:b/>
    </w:rPr>
  </w:style>
  <w:style w:type="paragraph" w:styleId="TableofFigures">
    <w:name w:val="table of figures"/>
    <w:basedOn w:val="Normal"/>
    <w:next w:val="Normal"/>
    <w:uiPriority w:val="99"/>
    <w:semiHidden/>
    <w:rsid w:val="00D70FDC"/>
  </w:style>
  <w:style w:type="paragraph" w:customStyle="1" w:styleId="Template-NavnMellemnavn">
    <w:name w:val="Template - Navn/Mellemnavn"/>
    <w:basedOn w:val="Template"/>
    <w:uiPriority w:val="8"/>
    <w:semiHidden/>
    <w:rsid w:val="00D70FDC"/>
    <w:rPr>
      <w:b/>
    </w:rPr>
  </w:style>
  <w:style w:type="paragraph" w:customStyle="1" w:styleId="Template-Brugerinfo">
    <w:name w:val="Template - Bruger info"/>
    <w:basedOn w:val="Template"/>
    <w:uiPriority w:val="8"/>
    <w:semiHidden/>
    <w:rsid w:val="00D70FDC"/>
  </w:style>
  <w:style w:type="paragraph" w:customStyle="1" w:styleId="DokumentNavn">
    <w:name w:val="Dokument Navn"/>
    <w:basedOn w:val="Normal"/>
    <w:uiPriority w:val="5"/>
    <w:semiHidden/>
    <w:rsid w:val="00851355"/>
    <w:rPr>
      <w:rFonts w:ascii="AU Passata" w:hAnsi="AU Passata"/>
      <w:b/>
      <w:sz w:val="23"/>
    </w:rPr>
  </w:style>
  <w:style w:type="paragraph" w:customStyle="1" w:styleId="Dokumentinfo">
    <w:name w:val="Dokument info"/>
    <w:basedOn w:val="Normal"/>
    <w:uiPriority w:val="5"/>
    <w:semiHidden/>
    <w:rsid w:val="00456317"/>
    <w:rPr>
      <w:b/>
    </w:rPr>
  </w:style>
  <w:style w:type="paragraph" w:customStyle="1" w:styleId="Template-Informationsoverskrift">
    <w:name w:val="Template - Informations overskrift"/>
    <w:basedOn w:val="Template"/>
    <w:next w:val="Normal"/>
    <w:uiPriority w:val="8"/>
    <w:semiHidden/>
    <w:rsid w:val="00D70FDC"/>
    <w:rPr>
      <w:b/>
    </w:rPr>
  </w:style>
  <w:style w:type="paragraph" w:customStyle="1" w:styleId="Template-Informationstekst">
    <w:name w:val="Template - Informations tekst"/>
    <w:basedOn w:val="Template"/>
    <w:uiPriority w:val="8"/>
    <w:semiHidden/>
    <w:rsid w:val="00D70FDC"/>
  </w:style>
  <w:style w:type="paragraph" w:customStyle="1" w:styleId="Template-Parentlogoname">
    <w:name w:val="Template - Parent logoname"/>
    <w:basedOn w:val="Template"/>
    <w:uiPriority w:val="8"/>
    <w:semiHidden/>
    <w:rsid w:val="00CC0DF6"/>
    <w:pPr>
      <w:spacing w:line="240" w:lineRule="atLeast"/>
    </w:pPr>
    <w:rPr>
      <w:caps/>
      <w:color w:val="03428E"/>
      <w:sz w:val="22"/>
    </w:rPr>
  </w:style>
  <w:style w:type="paragraph" w:customStyle="1" w:styleId="Template-Unitnamelogoname">
    <w:name w:val="Template - Unitname logoname"/>
    <w:basedOn w:val="Template-Parentlogoname"/>
    <w:uiPriority w:val="8"/>
    <w:semiHidden/>
    <w:rsid w:val="00D80B98"/>
    <w:pPr>
      <w:spacing w:before="66" w:line="160" w:lineRule="atLeast"/>
      <w:contextualSpacing/>
    </w:pPr>
    <w:rPr>
      <w:sz w:val="14"/>
    </w:rPr>
  </w:style>
  <w:style w:type="paragraph" w:styleId="BalloonText">
    <w:name w:val="Balloon Text"/>
    <w:basedOn w:val="Normal"/>
    <w:uiPriority w:val="99"/>
    <w:semiHidden/>
    <w:rsid w:val="00D0158B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semiHidden/>
    <w:rsid w:val="00D0158B"/>
    <w:rPr>
      <w:sz w:val="16"/>
      <w:szCs w:val="16"/>
      <w:lang w:val="da-DK"/>
    </w:rPr>
  </w:style>
  <w:style w:type="paragraph" w:styleId="CommentText">
    <w:name w:val="annotation text"/>
    <w:basedOn w:val="Normal"/>
    <w:uiPriority w:val="99"/>
    <w:semiHidden/>
    <w:rsid w:val="00D0158B"/>
  </w:style>
  <w:style w:type="paragraph" w:styleId="CommentSubject">
    <w:name w:val="annotation subject"/>
    <w:basedOn w:val="CommentText"/>
    <w:next w:val="CommentText"/>
    <w:uiPriority w:val="99"/>
    <w:semiHidden/>
    <w:rsid w:val="00D0158B"/>
    <w:rPr>
      <w:b/>
      <w:bCs/>
    </w:rPr>
  </w:style>
  <w:style w:type="paragraph" w:styleId="DocumentMap">
    <w:name w:val="Document Map"/>
    <w:basedOn w:val="Normal"/>
    <w:uiPriority w:val="99"/>
    <w:semiHidden/>
    <w:rsid w:val="00D0158B"/>
    <w:pPr>
      <w:shd w:val="clear" w:color="auto" w:fill="000080"/>
    </w:pPr>
    <w:rPr>
      <w:rFonts w:ascii="Tahoma" w:hAnsi="Tahoma" w:cs="Tahoma"/>
    </w:rPr>
  </w:style>
  <w:style w:type="paragraph" w:styleId="Index1">
    <w:name w:val="index 1"/>
    <w:basedOn w:val="Normal"/>
    <w:next w:val="Normal"/>
    <w:autoRedefine/>
    <w:uiPriority w:val="99"/>
    <w:semiHidden/>
    <w:rsid w:val="00D0158B"/>
    <w:pPr>
      <w:ind w:left="210" w:hanging="210"/>
    </w:pPr>
  </w:style>
  <w:style w:type="paragraph" w:styleId="Index2">
    <w:name w:val="index 2"/>
    <w:basedOn w:val="Normal"/>
    <w:next w:val="Normal"/>
    <w:autoRedefine/>
    <w:uiPriority w:val="99"/>
    <w:semiHidden/>
    <w:rsid w:val="00D0158B"/>
    <w:pPr>
      <w:ind w:left="420" w:hanging="210"/>
    </w:pPr>
  </w:style>
  <w:style w:type="paragraph" w:styleId="Index3">
    <w:name w:val="index 3"/>
    <w:basedOn w:val="Normal"/>
    <w:next w:val="Normal"/>
    <w:autoRedefine/>
    <w:uiPriority w:val="99"/>
    <w:semiHidden/>
    <w:rsid w:val="00D0158B"/>
    <w:pPr>
      <w:ind w:left="630" w:hanging="210"/>
    </w:pPr>
  </w:style>
  <w:style w:type="paragraph" w:styleId="Index4">
    <w:name w:val="index 4"/>
    <w:basedOn w:val="Normal"/>
    <w:next w:val="Normal"/>
    <w:autoRedefine/>
    <w:uiPriority w:val="99"/>
    <w:semiHidden/>
    <w:rsid w:val="00D0158B"/>
    <w:pPr>
      <w:ind w:left="840" w:hanging="210"/>
    </w:pPr>
  </w:style>
  <w:style w:type="paragraph" w:styleId="Index5">
    <w:name w:val="index 5"/>
    <w:basedOn w:val="Normal"/>
    <w:next w:val="Normal"/>
    <w:autoRedefine/>
    <w:uiPriority w:val="99"/>
    <w:semiHidden/>
    <w:rsid w:val="00D0158B"/>
    <w:pPr>
      <w:ind w:left="1050" w:hanging="210"/>
    </w:pPr>
  </w:style>
  <w:style w:type="paragraph" w:styleId="Index6">
    <w:name w:val="index 6"/>
    <w:basedOn w:val="Normal"/>
    <w:next w:val="Normal"/>
    <w:autoRedefine/>
    <w:uiPriority w:val="99"/>
    <w:semiHidden/>
    <w:rsid w:val="00D0158B"/>
    <w:pPr>
      <w:ind w:left="1260" w:hanging="210"/>
    </w:pPr>
  </w:style>
  <w:style w:type="paragraph" w:styleId="Index7">
    <w:name w:val="index 7"/>
    <w:basedOn w:val="Normal"/>
    <w:next w:val="Normal"/>
    <w:autoRedefine/>
    <w:uiPriority w:val="99"/>
    <w:semiHidden/>
    <w:rsid w:val="00D0158B"/>
    <w:pPr>
      <w:ind w:left="1470" w:hanging="210"/>
    </w:pPr>
  </w:style>
  <w:style w:type="paragraph" w:styleId="Index8">
    <w:name w:val="index 8"/>
    <w:basedOn w:val="Normal"/>
    <w:next w:val="Normal"/>
    <w:autoRedefine/>
    <w:uiPriority w:val="99"/>
    <w:semiHidden/>
    <w:rsid w:val="00D0158B"/>
    <w:pPr>
      <w:ind w:left="1680" w:hanging="210"/>
    </w:pPr>
  </w:style>
  <w:style w:type="paragraph" w:styleId="Index9">
    <w:name w:val="index 9"/>
    <w:basedOn w:val="Normal"/>
    <w:next w:val="Normal"/>
    <w:autoRedefine/>
    <w:uiPriority w:val="99"/>
    <w:semiHidden/>
    <w:rsid w:val="00D0158B"/>
    <w:pPr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rsid w:val="00D0158B"/>
    <w:rPr>
      <w:rFonts w:ascii="Arial" w:hAnsi="Arial" w:cs="Arial"/>
      <w:b/>
      <w:bCs/>
    </w:rPr>
  </w:style>
  <w:style w:type="paragraph" w:styleId="MacroText">
    <w:name w:val="macro"/>
    <w:uiPriority w:val="99"/>
    <w:semiHidden/>
    <w:rsid w:val="00D0158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</w:rPr>
  </w:style>
  <w:style w:type="paragraph" w:styleId="TableofAuthorities">
    <w:name w:val="table of authorities"/>
    <w:basedOn w:val="Normal"/>
    <w:next w:val="Normal"/>
    <w:uiPriority w:val="99"/>
    <w:semiHidden/>
    <w:rsid w:val="00D0158B"/>
    <w:pPr>
      <w:ind w:left="210" w:hanging="210"/>
    </w:pPr>
  </w:style>
  <w:style w:type="paragraph" w:styleId="TOAHeading">
    <w:name w:val="toa heading"/>
    <w:basedOn w:val="Normal"/>
    <w:next w:val="Normal"/>
    <w:uiPriority w:val="9"/>
    <w:semiHidden/>
    <w:rsid w:val="00D0158B"/>
    <w:pPr>
      <w:spacing w:before="120"/>
    </w:pPr>
    <w:rPr>
      <w:rFonts w:ascii="Arial" w:hAnsi="Arial" w:cs="Arial"/>
      <w:b/>
      <w:bCs/>
      <w:sz w:val="24"/>
    </w:rPr>
  </w:style>
  <w:style w:type="paragraph" w:styleId="IntenseQuote">
    <w:name w:val="Intense Quote"/>
    <w:basedOn w:val="Normal"/>
    <w:next w:val="Normal"/>
    <w:link w:val="IntenseQuoteChar"/>
    <w:uiPriority w:val="99"/>
    <w:semiHidden/>
    <w:qFormat/>
    <w:rsid w:val="009D15A7"/>
    <w:pPr>
      <w:pBdr>
        <w:bottom w:val="single" w:sz="4" w:space="4" w:color="0A1439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99"/>
    <w:semiHidden/>
    <w:rsid w:val="009E7AF4"/>
    <w:rPr>
      <w:b/>
      <w:bCs/>
      <w:i/>
      <w:iCs/>
      <w:lang w:val="da-DK"/>
    </w:rPr>
  </w:style>
  <w:style w:type="character" w:styleId="SubtleReference">
    <w:name w:val="Subtle Reference"/>
    <w:basedOn w:val="DefaultParagraphFont"/>
    <w:uiPriority w:val="99"/>
    <w:semiHidden/>
    <w:qFormat/>
    <w:rsid w:val="009D15A7"/>
    <w:rPr>
      <w:smallCaps/>
      <w:color w:val="auto"/>
      <w:u w:val="single"/>
      <w:lang w:val="da-DK"/>
    </w:rPr>
  </w:style>
  <w:style w:type="character" w:styleId="IntenseReference">
    <w:name w:val="Intense Reference"/>
    <w:basedOn w:val="DefaultParagraphFont"/>
    <w:uiPriority w:val="99"/>
    <w:semiHidden/>
    <w:qFormat/>
    <w:rsid w:val="009D15A7"/>
    <w:rPr>
      <w:b/>
      <w:bCs/>
      <w:smallCaps/>
      <w:color w:val="auto"/>
      <w:spacing w:val="5"/>
      <w:u w:val="single"/>
      <w:lang w:val="da-DK"/>
    </w:rPr>
  </w:style>
  <w:style w:type="character" w:styleId="IntenseEmphasis">
    <w:name w:val="Intense Emphasis"/>
    <w:basedOn w:val="DefaultParagraphFont"/>
    <w:uiPriority w:val="99"/>
    <w:semiHidden/>
    <w:qFormat/>
    <w:rsid w:val="009D15A7"/>
    <w:rPr>
      <w:b/>
      <w:bCs/>
      <w:i/>
      <w:iCs/>
      <w:color w:val="auto"/>
      <w:lang w:val="da-DK"/>
    </w:rPr>
  </w:style>
  <w:style w:type="character" w:customStyle="1" w:styleId="HeaderChar">
    <w:name w:val="Header Char"/>
    <w:basedOn w:val="DefaultParagraphFont"/>
    <w:link w:val="Header"/>
    <w:uiPriority w:val="7"/>
    <w:semiHidden/>
    <w:rsid w:val="002F51EF"/>
    <w:rPr>
      <w:rFonts w:ascii="AU Passata" w:hAnsi="AU Passata"/>
      <w:color w:val="87888A"/>
      <w:spacing w:val="10"/>
      <w:sz w:val="14"/>
      <w:lang w:val="da-DK"/>
    </w:rPr>
  </w:style>
  <w:style w:type="paragraph" w:customStyle="1" w:styleId="Template-kolofonstreg">
    <w:name w:val="Template - kolofon streg"/>
    <w:basedOn w:val="Template-Date"/>
    <w:uiPriority w:val="99"/>
    <w:semiHidden/>
    <w:qFormat/>
    <w:rsid w:val="00051AD8"/>
    <w:pPr>
      <w:spacing w:after="120" w:line="270" w:lineRule="exact"/>
      <w:contextualSpacing/>
    </w:pPr>
    <w:rPr>
      <w:rFonts w:ascii="Georgia" w:hAnsi="Georgia"/>
      <w:noProof w:val="0"/>
      <w:spacing w:val="0"/>
      <w:sz w:val="20"/>
      <w:szCs w:val="20"/>
    </w:rPr>
  </w:style>
  <w:style w:type="paragraph" w:customStyle="1" w:styleId="Emne">
    <w:name w:val="Emne"/>
    <w:basedOn w:val="Template-Afdeling"/>
    <w:next w:val="Template-Afdeling"/>
    <w:uiPriority w:val="99"/>
    <w:semiHidden/>
    <w:qFormat/>
    <w:rsid w:val="008F47F2"/>
    <w:rPr>
      <w:sz w:val="22"/>
    </w:rPr>
  </w:style>
  <w:style w:type="paragraph" w:styleId="ListParagraph">
    <w:name w:val="List Paragraph"/>
    <w:basedOn w:val="Normal"/>
    <w:uiPriority w:val="34"/>
    <w:qFormat/>
    <w:rsid w:val="002767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842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3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bin"/><Relationship Id="rId1" Type="http://schemas.openxmlformats.org/officeDocument/2006/relationships/image" Target="media/image1.bin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bin"/><Relationship Id="rId1" Type="http://schemas.openxmlformats.org/officeDocument/2006/relationships/image" Target="media/image1.bin"/></Relationships>
</file>

<file path=word/theme/theme1.xml><?xml version="1.0" encoding="utf-8"?>
<a:theme xmlns:a="http://schemas.openxmlformats.org/drawingml/2006/main" name="Office Theme">
  <a:themeElements>
    <a:clrScheme name="AU_Blue">
      <a:dk1>
        <a:srgbClr val="000000"/>
      </a:dk1>
      <a:lt1>
        <a:srgbClr val="FFFFFF"/>
      </a:lt1>
      <a:dk2>
        <a:srgbClr val="003D73"/>
      </a:dk2>
      <a:lt2>
        <a:srgbClr val="003D73"/>
      </a:lt2>
      <a:accent1>
        <a:srgbClr val="0A1439"/>
      </a:accent1>
      <a:accent2>
        <a:srgbClr val="183D83"/>
      </a:accent2>
      <a:accent3>
        <a:srgbClr val="87D1F4"/>
      </a:accent3>
      <a:accent4>
        <a:srgbClr val="33525F"/>
      </a:accent4>
      <a:accent5>
        <a:srgbClr val="548195"/>
      </a:accent5>
      <a:accent6>
        <a:srgbClr val="C6C6C6"/>
      </a:accent6>
      <a:hlink>
        <a:srgbClr val="03428E"/>
      </a:hlink>
      <a:folHlink>
        <a:srgbClr val="03428E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138417BD1F6DC41B37D66CB00F5C2DA" ma:contentTypeVersion="6" ma:contentTypeDescription="Opret et nyt dokument." ma:contentTypeScope="" ma:versionID="d0da04d30dc33a831fbc74260aa53128">
  <xsd:schema xmlns:xsd="http://www.w3.org/2001/XMLSchema" xmlns:xs="http://www.w3.org/2001/XMLSchema" xmlns:p="http://schemas.microsoft.com/office/2006/metadata/properties" xmlns:ns2="2f3a724f-196a-4f97-a1e1-f4a5474fcdb3" xmlns:ns3="49b865c0-cab9-4f8e-b9a7-e5c4ab616404" targetNamespace="http://schemas.microsoft.com/office/2006/metadata/properties" ma:root="true" ma:fieldsID="2adc7fa2c1d2e373c069040f33a31d56" ns2:_="" ns3:_="">
    <xsd:import namespace="2f3a724f-196a-4f97-a1e1-f4a5474fcdb3"/>
    <xsd:import namespace="49b865c0-cab9-4f8e-b9a7-e5c4ab6164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3a724f-196a-4f97-a1e1-f4a5474fcd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b865c0-cab9-4f8e-b9a7-e5c4ab61640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0917A1B-AFED-4FFA-87E0-7A4497D7581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862CB71-BC34-45F4-A99F-B058CB59A53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3ECD473-0ADD-44DC-B57F-B2F40FC6D2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3a724f-196a-4f97-a1e1-f4a5474fcdb3"/>
    <ds:schemaRef ds:uri="49b865c0-cab9-4f8e-b9a7-e5c4ab6164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268</Words>
  <Characters>1762</Characters>
  <Application>Microsoft Office Word</Application>
  <DocSecurity>0</DocSecurity>
  <Lines>22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Århus Universitet</Company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Rikke Ploug Frydenberg</dc:creator>
  <cp:lastModifiedBy>Rikke Ploug Frydenberg</cp:lastModifiedBy>
  <cp:revision>4</cp:revision>
  <cp:lastPrinted>2008-10-22T12:54:00Z</cp:lastPrinted>
  <dcterms:created xsi:type="dcterms:W3CDTF">2024-12-10T11:26:00Z</dcterms:created>
  <dcterms:modified xsi:type="dcterms:W3CDTF">2024-12-10T12:46:00Z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signVersion">
    <vt:lpwstr>3</vt:lpwstr>
  </property>
  <property fmtid="{D5CDD505-2E9C-101B-9397-08002B2CF9AE}" pid="3" name="SD_ShowDocumentInfo">
    <vt:lpwstr>True</vt:lpwstr>
  </property>
  <property fmtid="{D5CDD505-2E9C-101B-9397-08002B2CF9AE}" pid="4" name="SD_DocumentLanguage">
    <vt:lpwstr>da-DK</vt:lpwstr>
  </property>
  <property fmtid="{D5CDD505-2E9C-101B-9397-08002B2CF9AE}" pid="5" name="ContentRemapped">
    <vt:lpwstr>true</vt:lpwstr>
  </property>
  <property fmtid="{D5CDD505-2E9C-101B-9397-08002B2CF9AE}" pid="6" name="OfficeID">
    <vt:lpwstr>5200</vt:lpwstr>
  </property>
  <property fmtid="{D5CDD505-2E9C-101B-9397-08002B2CF9AE}" pid="7" name="CustomerId">
    <vt:lpwstr>auoffice</vt:lpwstr>
  </property>
  <property fmtid="{D5CDD505-2E9C-101B-9397-08002B2CF9AE}" pid="8" name="TemplateId">
    <vt:lpwstr>636312246902110965</vt:lpwstr>
  </property>
  <property fmtid="{D5CDD505-2E9C-101B-9397-08002B2CF9AE}" pid="9" name="UserProfileId">
    <vt:lpwstr>636543603315233895</vt:lpwstr>
  </property>
  <property fmtid="{D5CDD505-2E9C-101B-9397-08002B2CF9AE}" pid="10" name="ContentTypeId">
    <vt:lpwstr>0x0101005138417BD1F6DC41B37D66CB00F5C2DA</vt:lpwstr>
  </property>
</Properties>
</file>