
<file path=[Content_Types].xml><?xml version="1.0" encoding="utf-8"?>
<Types xmlns="http://schemas.openxmlformats.org/package/2006/content-types">
  <Default Extension="bin" ContentType="image/x-wmf"/>
  <Default Extension="emf" ContentType="image/x-emf"/>
  <Default Extension="odttf" ContentType="application/vnd.openxmlformats-officedocument.obfuscatedFon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7A7E7F1" w14:textId="77777777" w:rsidR="002B454B" w:rsidRPr="009F4F0B" w:rsidRDefault="002B454B" w:rsidP="004E23AC">
      <w:pPr>
        <w:spacing w:line="14" w:lineRule="exact"/>
        <w:jc w:val="both"/>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7644"/>
      </w:tblGrid>
      <w:tr w:rsidR="002B454B" w:rsidRPr="00AC4E08" w14:paraId="1B93087B" w14:textId="77777777">
        <w:trPr>
          <w:trHeight w:hRule="exact" w:val="2948"/>
        </w:trPr>
        <w:tc>
          <w:tcPr>
            <w:tcW w:w="7644" w:type="dxa"/>
            <w:shd w:val="clear" w:color="auto" w:fill="auto"/>
          </w:tcPr>
          <w:p w14:paraId="7F7A12DD" w14:textId="77777777" w:rsidR="002B454B" w:rsidRPr="00AC4E08" w:rsidRDefault="002B454B" w:rsidP="004E23AC">
            <w:pPr>
              <w:pStyle w:val="Dokumentinfo"/>
              <w:jc w:val="both"/>
              <w:rPr>
                <w:rFonts w:ascii="Calibri" w:hAnsi="Calibri" w:cs="Calibri"/>
                <w:sz w:val="22"/>
                <w:szCs w:val="22"/>
              </w:rPr>
            </w:pPr>
            <w:bookmarkStart w:id="0" w:name="LAN_MeetingDate"/>
            <w:r w:rsidRPr="00AC4E08">
              <w:rPr>
                <w:rFonts w:ascii="Calibri" w:hAnsi="Calibri" w:cs="Calibri"/>
                <w:sz w:val="22"/>
                <w:szCs w:val="22"/>
              </w:rPr>
              <w:t>Mødedato</w:t>
            </w:r>
            <w:bookmarkEnd w:id="0"/>
            <w:r w:rsidRPr="00AC4E08">
              <w:rPr>
                <w:rFonts w:ascii="Calibri" w:hAnsi="Calibri" w:cs="Calibri"/>
                <w:sz w:val="22"/>
                <w:szCs w:val="22"/>
              </w:rPr>
              <w:t xml:space="preserve">: </w:t>
            </w:r>
            <w:r w:rsidRPr="00AC4E08">
              <w:rPr>
                <w:rFonts w:ascii="Calibri" w:hAnsi="Calibri" w:cs="Calibri"/>
                <w:b w:val="0"/>
                <w:sz w:val="22"/>
                <w:szCs w:val="22"/>
              </w:rPr>
              <w:t>05 03 2025</w:t>
            </w:r>
          </w:p>
          <w:p w14:paraId="0932B47B" w14:textId="77777777" w:rsidR="002B454B" w:rsidRPr="00AC4E08" w:rsidRDefault="002B454B" w:rsidP="004E23AC">
            <w:pPr>
              <w:pStyle w:val="Dokumentinfo"/>
              <w:jc w:val="both"/>
              <w:rPr>
                <w:rFonts w:ascii="Calibri" w:hAnsi="Calibri" w:cs="Calibri"/>
                <w:b w:val="0"/>
                <w:sz w:val="22"/>
                <w:szCs w:val="22"/>
              </w:rPr>
            </w:pPr>
            <w:bookmarkStart w:id="1" w:name="LAN_MeetingPlace"/>
            <w:r w:rsidRPr="00AC4E08">
              <w:rPr>
                <w:rFonts w:ascii="Calibri" w:hAnsi="Calibri" w:cs="Calibri"/>
                <w:sz w:val="22"/>
                <w:szCs w:val="22"/>
              </w:rPr>
              <w:t>Mødested</w:t>
            </w:r>
            <w:bookmarkEnd w:id="1"/>
            <w:r w:rsidRPr="00AC4E08">
              <w:rPr>
                <w:rFonts w:ascii="Calibri" w:hAnsi="Calibri" w:cs="Calibri"/>
                <w:sz w:val="22"/>
                <w:szCs w:val="22"/>
              </w:rPr>
              <w:t xml:space="preserve">: </w:t>
            </w:r>
            <w:r w:rsidRPr="00AC4E08">
              <w:rPr>
                <w:rFonts w:ascii="Calibri" w:hAnsi="Calibri" w:cs="Calibri"/>
                <w:b w:val="0"/>
                <w:sz w:val="22"/>
                <w:szCs w:val="22"/>
              </w:rPr>
              <w:t>1520 731 (Sea View)</w:t>
            </w:r>
          </w:p>
          <w:p w14:paraId="79428076" w14:textId="7CA45281" w:rsidR="002B454B" w:rsidRPr="00AC4E08" w:rsidRDefault="002B454B" w:rsidP="004E23AC">
            <w:pPr>
              <w:pStyle w:val="Dokumentinfo"/>
              <w:jc w:val="both"/>
              <w:rPr>
                <w:rFonts w:ascii="Calibri" w:hAnsi="Calibri" w:cs="Calibri"/>
                <w:sz w:val="22"/>
                <w:szCs w:val="22"/>
              </w:rPr>
            </w:pPr>
            <w:bookmarkStart w:id="2" w:name="LAN_MeetingSubject"/>
            <w:r w:rsidRPr="00AC4E08">
              <w:rPr>
                <w:rFonts w:ascii="Calibri" w:hAnsi="Calibri" w:cs="Calibri"/>
                <w:sz w:val="22"/>
                <w:szCs w:val="22"/>
              </w:rPr>
              <w:t>Mødeemne</w:t>
            </w:r>
            <w:bookmarkEnd w:id="2"/>
            <w:r w:rsidRPr="00AC4E08">
              <w:rPr>
                <w:rFonts w:ascii="Calibri" w:hAnsi="Calibri" w:cs="Calibri"/>
                <w:sz w:val="22"/>
                <w:szCs w:val="22"/>
              </w:rPr>
              <w:t xml:space="preserve">: </w:t>
            </w:r>
            <w:r w:rsidRPr="00AC4E08">
              <w:rPr>
                <w:rStyle w:val="normaltextrun"/>
                <w:rFonts w:ascii="Calibri" w:hAnsi="Calibri" w:cs="Calibri"/>
                <w:b w:val="0"/>
                <w:bCs/>
                <w:color w:val="000000"/>
                <w:sz w:val="22"/>
                <w:szCs w:val="22"/>
                <w:shd w:val="clear" w:color="auto" w:fill="FFFFFF"/>
              </w:rPr>
              <w:t xml:space="preserve">Møde i forskningsudvalget </w:t>
            </w:r>
            <w:r w:rsidR="00FA55D5">
              <w:rPr>
                <w:rStyle w:val="normaltextrun"/>
                <w:rFonts w:ascii="Calibri" w:hAnsi="Calibri" w:cs="Calibri"/>
                <w:b w:val="0"/>
                <w:bCs/>
                <w:color w:val="000000"/>
                <w:sz w:val="22"/>
                <w:szCs w:val="22"/>
                <w:shd w:val="clear" w:color="auto" w:fill="FFFFFF"/>
              </w:rPr>
              <w:t>(FU)</w:t>
            </w:r>
          </w:p>
          <w:p w14:paraId="07472E66" w14:textId="77777777" w:rsidR="002B454B" w:rsidRPr="00AC4E08" w:rsidRDefault="002B454B" w:rsidP="004E23AC">
            <w:pPr>
              <w:pStyle w:val="Dokumentinfo"/>
              <w:jc w:val="both"/>
              <w:rPr>
                <w:rFonts w:ascii="Calibri" w:hAnsi="Calibri" w:cs="Calibri"/>
                <w:sz w:val="22"/>
                <w:szCs w:val="22"/>
              </w:rPr>
            </w:pPr>
          </w:p>
          <w:p w14:paraId="50CBB886" w14:textId="776CB82B" w:rsidR="002B454B" w:rsidRPr="00AC4E08" w:rsidRDefault="002B454B" w:rsidP="004E23AC">
            <w:pPr>
              <w:pStyle w:val="Dokumentinfo"/>
              <w:jc w:val="both"/>
              <w:rPr>
                <w:rFonts w:ascii="Calibri" w:hAnsi="Calibri" w:cs="Calibri"/>
                <w:b w:val="0"/>
                <w:bCs/>
                <w:sz w:val="22"/>
                <w:szCs w:val="22"/>
              </w:rPr>
            </w:pPr>
            <w:bookmarkStart w:id="3" w:name="LAN_Attendees"/>
            <w:r w:rsidRPr="00AC4E08">
              <w:rPr>
                <w:rFonts w:ascii="Calibri" w:hAnsi="Calibri" w:cs="Calibri"/>
                <w:sz w:val="22"/>
                <w:szCs w:val="22"/>
              </w:rPr>
              <w:t>Deltagere</w:t>
            </w:r>
            <w:bookmarkEnd w:id="3"/>
            <w:r w:rsidRPr="00AC4E08">
              <w:rPr>
                <w:rFonts w:ascii="Calibri" w:hAnsi="Calibri" w:cs="Calibri"/>
                <w:sz w:val="22"/>
                <w:szCs w:val="22"/>
              </w:rPr>
              <w:t xml:space="preserve">: </w:t>
            </w:r>
            <w:r w:rsidRPr="00AC4E08">
              <w:rPr>
                <w:rFonts w:ascii="Calibri" w:hAnsi="Calibri" w:cs="Calibri"/>
                <w:b w:val="0"/>
                <w:bCs/>
                <w:sz w:val="22"/>
                <w:szCs w:val="22"/>
              </w:rPr>
              <w:t>Karsten Riisager</w:t>
            </w:r>
            <w:r w:rsidR="00FA55D5">
              <w:rPr>
                <w:rFonts w:ascii="Calibri" w:hAnsi="Calibri" w:cs="Calibri"/>
                <w:b w:val="0"/>
                <w:bCs/>
                <w:sz w:val="22"/>
                <w:szCs w:val="22"/>
              </w:rPr>
              <w:t xml:space="preserve"> (KR)</w:t>
            </w:r>
            <w:r w:rsidRPr="00AC4E08">
              <w:rPr>
                <w:rFonts w:ascii="Calibri" w:hAnsi="Calibri" w:cs="Calibri"/>
                <w:b w:val="0"/>
                <w:bCs/>
                <w:sz w:val="22"/>
                <w:szCs w:val="22"/>
              </w:rPr>
              <w:t>, Lars Bojer Madsen</w:t>
            </w:r>
            <w:r w:rsidR="00FA55D5">
              <w:rPr>
                <w:rFonts w:ascii="Calibri" w:hAnsi="Calibri" w:cs="Calibri"/>
                <w:b w:val="0"/>
                <w:bCs/>
                <w:sz w:val="22"/>
                <w:szCs w:val="22"/>
              </w:rPr>
              <w:t xml:space="preserve"> (LBM)</w:t>
            </w:r>
            <w:r w:rsidRPr="00AC4E08">
              <w:rPr>
                <w:rFonts w:ascii="Calibri" w:hAnsi="Calibri" w:cs="Calibri"/>
                <w:b w:val="0"/>
                <w:bCs/>
                <w:sz w:val="22"/>
                <w:szCs w:val="22"/>
              </w:rPr>
              <w:t>, Liv Hornekær</w:t>
            </w:r>
            <w:r w:rsidR="00FA55D5">
              <w:rPr>
                <w:rFonts w:ascii="Calibri" w:hAnsi="Calibri" w:cs="Calibri"/>
                <w:b w:val="0"/>
                <w:bCs/>
                <w:sz w:val="22"/>
                <w:szCs w:val="22"/>
              </w:rPr>
              <w:t xml:space="preserve"> (LH)</w:t>
            </w:r>
            <w:r w:rsidRPr="00AC4E08">
              <w:rPr>
                <w:rFonts w:ascii="Calibri" w:hAnsi="Calibri" w:cs="Calibri"/>
                <w:b w:val="0"/>
                <w:bCs/>
                <w:sz w:val="22"/>
                <w:szCs w:val="22"/>
              </w:rPr>
              <w:t>, Steen Hannestad</w:t>
            </w:r>
            <w:r w:rsidR="00FA55D5">
              <w:rPr>
                <w:rFonts w:ascii="Calibri" w:hAnsi="Calibri" w:cs="Calibri"/>
                <w:b w:val="0"/>
                <w:bCs/>
                <w:sz w:val="22"/>
                <w:szCs w:val="22"/>
              </w:rPr>
              <w:t xml:space="preserve"> (SH)</w:t>
            </w:r>
            <w:r w:rsidRPr="00AC4E08">
              <w:rPr>
                <w:rFonts w:ascii="Calibri" w:hAnsi="Calibri" w:cs="Calibri"/>
                <w:b w:val="0"/>
                <w:bCs/>
                <w:sz w:val="22"/>
                <w:szCs w:val="22"/>
              </w:rPr>
              <w:t>, Jan Arlt</w:t>
            </w:r>
            <w:r w:rsidR="00FA55D5">
              <w:rPr>
                <w:rFonts w:ascii="Calibri" w:hAnsi="Calibri" w:cs="Calibri"/>
                <w:b w:val="0"/>
                <w:bCs/>
                <w:sz w:val="22"/>
                <w:szCs w:val="22"/>
              </w:rPr>
              <w:t xml:space="preserve"> (JA)</w:t>
            </w:r>
            <w:r w:rsidRPr="00AC4E08">
              <w:rPr>
                <w:rFonts w:ascii="Calibri" w:hAnsi="Calibri" w:cs="Calibri"/>
                <w:b w:val="0"/>
                <w:bCs/>
                <w:sz w:val="22"/>
                <w:szCs w:val="22"/>
              </w:rPr>
              <w:t>, Peter Balling</w:t>
            </w:r>
            <w:r w:rsidR="00FA55D5">
              <w:rPr>
                <w:rFonts w:ascii="Calibri" w:hAnsi="Calibri" w:cs="Calibri"/>
                <w:b w:val="0"/>
                <w:bCs/>
                <w:sz w:val="22"/>
                <w:szCs w:val="22"/>
              </w:rPr>
              <w:t xml:space="preserve"> (PB)</w:t>
            </w:r>
            <w:r w:rsidRPr="00AC4E08">
              <w:rPr>
                <w:rFonts w:ascii="Calibri" w:hAnsi="Calibri" w:cs="Calibri"/>
                <w:b w:val="0"/>
                <w:bCs/>
                <w:sz w:val="22"/>
                <w:szCs w:val="22"/>
              </w:rPr>
              <w:t xml:space="preserve">, Rikke Frydenberg (referat). </w:t>
            </w:r>
            <w:r w:rsidRPr="00AC4E08">
              <w:rPr>
                <w:rFonts w:ascii="Calibri" w:hAnsi="Calibri" w:cs="Calibri"/>
                <w:b w:val="0"/>
                <w:bCs/>
                <w:i/>
                <w:iCs/>
                <w:sz w:val="22"/>
                <w:szCs w:val="22"/>
              </w:rPr>
              <w:t>Gæst: Ulrik Uggerhøj</w:t>
            </w:r>
            <w:r w:rsidR="00FA55D5">
              <w:rPr>
                <w:rFonts w:ascii="Calibri" w:hAnsi="Calibri" w:cs="Calibri"/>
                <w:b w:val="0"/>
                <w:bCs/>
                <w:i/>
                <w:iCs/>
                <w:sz w:val="22"/>
                <w:szCs w:val="22"/>
              </w:rPr>
              <w:t xml:space="preserve"> (UU)</w:t>
            </w:r>
          </w:p>
          <w:p w14:paraId="3272D2BC" w14:textId="77777777" w:rsidR="002B454B" w:rsidRPr="00AC4E08" w:rsidRDefault="002B454B" w:rsidP="004E23AC">
            <w:pPr>
              <w:pStyle w:val="Dokumentinfo"/>
              <w:jc w:val="both"/>
              <w:rPr>
                <w:rFonts w:ascii="Calibri" w:hAnsi="Calibri" w:cs="Calibri"/>
                <w:sz w:val="22"/>
                <w:szCs w:val="22"/>
              </w:rPr>
            </w:pPr>
          </w:p>
          <w:p w14:paraId="7A0B38E8" w14:textId="77777777" w:rsidR="002B454B" w:rsidRPr="00AC4E08" w:rsidRDefault="002B454B" w:rsidP="004E23AC">
            <w:pPr>
              <w:pStyle w:val="Dokumentinfo"/>
              <w:jc w:val="both"/>
              <w:rPr>
                <w:rFonts w:ascii="Calibri" w:hAnsi="Calibri" w:cs="Calibri"/>
                <w:sz w:val="22"/>
                <w:szCs w:val="22"/>
              </w:rPr>
            </w:pPr>
          </w:p>
        </w:tc>
      </w:tr>
    </w:tbl>
    <w:p w14:paraId="72B9153F" w14:textId="77777777" w:rsidR="002B454B" w:rsidRPr="00AC4E08" w:rsidRDefault="002B454B" w:rsidP="004E23AC">
      <w:pPr>
        <w:pStyle w:val="TOC1"/>
        <w:jc w:val="both"/>
        <w:rPr>
          <w:rFonts w:ascii="Calibri" w:eastAsiaTheme="minorEastAsia" w:hAnsi="Calibri" w:cs="Calibri"/>
          <w:b w:val="0"/>
          <w:noProof/>
          <w:sz w:val="22"/>
          <w:szCs w:val="22"/>
        </w:rPr>
      </w:pPr>
      <w:r w:rsidRPr="00AC4E08">
        <w:rPr>
          <w:rFonts w:ascii="Calibri" w:hAnsi="Calibri" w:cs="Calibri"/>
          <w:b w:val="0"/>
          <w:caps/>
          <w:sz w:val="22"/>
          <w:szCs w:val="22"/>
        </w:rPr>
        <w:fldChar w:fldCharType="begin"/>
      </w:r>
      <w:r w:rsidRPr="00AC4E08">
        <w:rPr>
          <w:rFonts w:ascii="Calibri" w:hAnsi="Calibri" w:cs="Calibri"/>
          <w:b w:val="0"/>
          <w:caps/>
          <w:sz w:val="22"/>
          <w:szCs w:val="22"/>
        </w:rPr>
        <w:instrText xml:space="preserve"> TOC </w:instrText>
      </w:r>
      <w:r w:rsidRPr="00AC4E08">
        <w:rPr>
          <w:rFonts w:ascii="Calibri" w:hAnsi="Calibri" w:cs="Calibri"/>
          <w:sz w:val="22"/>
          <w:szCs w:val="22"/>
        </w:rPr>
        <w:instrText>\O "1-1" \N</w:instrText>
      </w:r>
      <w:r w:rsidRPr="00AC4E08">
        <w:rPr>
          <w:rFonts w:ascii="Calibri" w:hAnsi="Calibri" w:cs="Calibri"/>
          <w:b w:val="0"/>
          <w:caps/>
          <w:sz w:val="22"/>
          <w:szCs w:val="22"/>
        </w:rPr>
        <w:instrText xml:space="preserve"> </w:instrText>
      </w:r>
      <w:r w:rsidRPr="00AC4E08">
        <w:rPr>
          <w:rFonts w:ascii="Calibri" w:hAnsi="Calibri" w:cs="Calibri"/>
          <w:b w:val="0"/>
          <w:caps/>
          <w:sz w:val="22"/>
          <w:szCs w:val="22"/>
        </w:rPr>
        <w:fldChar w:fldCharType="separate"/>
      </w:r>
      <w:r w:rsidRPr="00AC4E08">
        <w:rPr>
          <w:rFonts w:ascii="Calibri" w:hAnsi="Calibri" w:cs="Calibri"/>
          <w:noProof/>
          <w:sz w:val="22"/>
          <w:szCs w:val="22"/>
        </w:rPr>
        <w:t>Dagsorden</w:t>
      </w:r>
    </w:p>
    <w:p w14:paraId="4171056D" w14:textId="77777777" w:rsidR="002B454B" w:rsidRPr="00AC4E08" w:rsidRDefault="002B454B" w:rsidP="004E23AC">
      <w:pPr>
        <w:jc w:val="both"/>
        <w:rPr>
          <w:rFonts w:ascii="Calibri" w:hAnsi="Calibri" w:cs="Calibri"/>
          <w:sz w:val="22"/>
          <w:szCs w:val="22"/>
        </w:rPr>
      </w:pPr>
      <w:r w:rsidRPr="00AC4E08">
        <w:rPr>
          <w:rFonts w:ascii="Calibri" w:hAnsi="Calibri" w:cs="Calibri"/>
          <w:b/>
          <w:caps/>
          <w:sz w:val="22"/>
          <w:szCs w:val="22"/>
        </w:rPr>
        <w:fldChar w:fldCharType="end"/>
      </w:r>
    </w:p>
    <w:p w14:paraId="27EA0409" w14:textId="77777777" w:rsidR="002B454B" w:rsidRPr="00AC4E08" w:rsidRDefault="002B454B" w:rsidP="004E23AC">
      <w:pPr>
        <w:numPr>
          <w:ilvl w:val="0"/>
          <w:numId w:val="18"/>
        </w:numPr>
        <w:tabs>
          <w:tab w:val="num" w:pos="720"/>
        </w:tabs>
        <w:spacing w:after="160" w:line="259" w:lineRule="auto"/>
        <w:jc w:val="both"/>
        <w:rPr>
          <w:rFonts w:ascii="Calibri" w:hAnsi="Calibri" w:cs="Calibri"/>
          <w:b/>
          <w:bCs/>
          <w:sz w:val="22"/>
          <w:szCs w:val="22"/>
        </w:rPr>
      </w:pPr>
      <w:r w:rsidRPr="00AC4E08">
        <w:rPr>
          <w:rFonts w:ascii="Calibri" w:hAnsi="Calibri" w:cs="Calibri"/>
          <w:b/>
          <w:bCs/>
          <w:sz w:val="22"/>
          <w:szCs w:val="22"/>
        </w:rPr>
        <w:t xml:space="preserve">Kommentarer og input til selvevalueringsrapporten </w:t>
      </w:r>
    </w:p>
    <w:p w14:paraId="04CBD8C3" w14:textId="77777777" w:rsidR="00EF5B9E" w:rsidRPr="00EF5B9E" w:rsidRDefault="00EF5B9E" w:rsidP="004E23AC">
      <w:pPr>
        <w:spacing w:after="160" w:line="259" w:lineRule="auto"/>
        <w:jc w:val="both"/>
        <w:rPr>
          <w:rFonts w:ascii="Calibri" w:hAnsi="Calibri" w:cs="Calibri"/>
          <w:sz w:val="22"/>
          <w:szCs w:val="22"/>
        </w:rPr>
      </w:pPr>
      <w:r w:rsidRPr="00EF5B9E">
        <w:rPr>
          <w:rFonts w:ascii="Calibri" w:hAnsi="Calibri" w:cs="Calibri"/>
          <w:sz w:val="22"/>
          <w:szCs w:val="22"/>
        </w:rPr>
        <w:t>Udvalget har gennemlæst udkastet til selvevalueringsrapporten og bidraget med input og kommentarer. Det blev understreget, at rapporten skal give en realistisk beskrivelse af instituttets situation og ikke blot præsentere et glansbillede.</w:t>
      </w:r>
    </w:p>
    <w:p w14:paraId="1B476D03" w14:textId="77BE5DE8" w:rsidR="00EF5B9E" w:rsidRPr="00EF5B9E" w:rsidRDefault="00EF5B9E" w:rsidP="004E23AC">
      <w:pPr>
        <w:spacing w:after="160" w:line="259" w:lineRule="auto"/>
        <w:jc w:val="both"/>
        <w:rPr>
          <w:rFonts w:ascii="Calibri" w:hAnsi="Calibri" w:cs="Calibri"/>
          <w:i/>
          <w:iCs/>
          <w:sz w:val="22"/>
          <w:szCs w:val="22"/>
        </w:rPr>
      </w:pPr>
      <w:r w:rsidRPr="00EF5B9E">
        <w:rPr>
          <w:rFonts w:ascii="Calibri" w:hAnsi="Calibri" w:cs="Calibri"/>
          <w:i/>
          <w:iCs/>
          <w:sz w:val="22"/>
          <w:szCs w:val="22"/>
        </w:rPr>
        <w:t>Vigtige kommentarer og forslag</w:t>
      </w:r>
      <w:r w:rsidR="00213060" w:rsidRPr="00AC4E08">
        <w:rPr>
          <w:rFonts w:ascii="Calibri" w:hAnsi="Calibri" w:cs="Calibri"/>
          <w:i/>
          <w:iCs/>
          <w:sz w:val="22"/>
          <w:szCs w:val="22"/>
        </w:rPr>
        <w:t xml:space="preserve"> (afsnit II og III)</w:t>
      </w:r>
      <w:r w:rsidRPr="00EF5B9E">
        <w:rPr>
          <w:rFonts w:ascii="Calibri" w:hAnsi="Calibri" w:cs="Calibri"/>
          <w:i/>
          <w:iCs/>
          <w:sz w:val="22"/>
          <w:szCs w:val="22"/>
        </w:rPr>
        <w:t>:</w:t>
      </w:r>
    </w:p>
    <w:p w14:paraId="1E2DBA19" w14:textId="77777777" w:rsidR="00EF5B9E" w:rsidRDefault="00EF5B9E" w:rsidP="004E23AC">
      <w:pPr>
        <w:pStyle w:val="ListParagraph"/>
        <w:numPr>
          <w:ilvl w:val="0"/>
          <w:numId w:val="31"/>
        </w:numPr>
        <w:spacing w:before="240" w:after="160" w:line="259" w:lineRule="auto"/>
        <w:jc w:val="both"/>
        <w:rPr>
          <w:rFonts w:ascii="Calibri" w:hAnsi="Calibri" w:cs="Calibri"/>
          <w:sz w:val="22"/>
          <w:szCs w:val="22"/>
        </w:rPr>
      </w:pPr>
      <w:r w:rsidRPr="00AC4E08">
        <w:rPr>
          <w:rFonts w:ascii="Calibri" w:hAnsi="Calibri" w:cs="Calibri"/>
          <w:sz w:val="22"/>
          <w:szCs w:val="22"/>
        </w:rPr>
        <w:t>Struktur: Det skal være lettere for eksterne at koble overordnet indhold med konkrete eksempler. Forslag om at inkludere "highlights", tabeller og figurer.</w:t>
      </w:r>
    </w:p>
    <w:p w14:paraId="459E7D4B" w14:textId="77777777" w:rsidR="00AC4E08" w:rsidRPr="00AC4E08" w:rsidRDefault="00AC4E08" w:rsidP="004E23AC">
      <w:pPr>
        <w:pStyle w:val="ListParagraph"/>
        <w:spacing w:before="240" w:after="160" w:line="259" w:lineRule="auto"/>
        <w:jc w:val="both"/>
        <w:rPr>
          <w:rFonts w:ascii="Calibri" w:hAnsi="Calibri" w:cs="Calibri"/>
          <w:sz w:val="10"/>
          <w:szCs w:val="10"/>
        </w:rPr>
      </w:pPr>
    </w:p>
    <w:p w14:paraId="1E48D0B5" w14:textId="4E200757" w:rsidR="00EF5B9E" w:rsidRPr="00AC4E08" w:rsidRDefault="00EF5B9E" w:rsidP="004E23AC">
      <w:pPr>
        <w:pStyle w:val="ListParagraph"/>
        <w:numPr>
          <w:ilvl w:val="0"/>
          <w:numId w:val="31"/>
        </w:numPr>
        <w:spacing w:before="240" w:after="160" w:line="259" w:lineRule="auto"/>
        <w:jc w:val="both"/>
        <w:rPr>
          <w:rFonts w:ascii="Calibri" w:hAnsi="Calibri" w:cs="Calibri"/>
          <w:sz w:val="22"/>
          <w:szCs w:val="22"/>
        </w:rPr>
      </w:pPr>
      <w:r w:rsidRPr="00AC4E08">
        <w:rPr>
          <w:rFonts w:ascii="Calibri" w:hAnsi="Calibri" w:cs="Calibri"/>
          <w:sz w:val="22"/>
          <w:szCs w:val="22"/>
        </w:rPr>
        <w:t xml:space="preserve">Funding: Beskrivelsen forudsætter kendskab til fundinglandskabet, men der mangler kontekst, fx fakultetets rolle, ekstern </w:t>
      </w:r>
      <w:proofErr w:type="spellStart"/>
      <w:r w:rsidRPr="00AC4E08">
        <w:rPr>
          <w:rFonts w:ascii="Calibri" w:hAnsi="Calibri" w:cs="Calibri"/>
          <w:sz w:val="22"/>
          <w:szCs w:val="22"/>
        </w:rPr>
        <w:t>PhD</w:t>
      </w:r>
      <w:proofErr w:type="spellEnd"/>
      <w:r w:rsidRPr="00AC4E08">
        <w:rPr>
          <w:rFonts w:ascii="Calibri" w:hAnsi="Calibri" w:cs="Calibri"/>
          <w:sz w:val="22"/>
          <w:szCs w:val="22"/>
        </w:rPr>
        <w:t>-finansiering, og generelle økonomiske vilkår.</w:t>
      </w:r>
      <w:r w:rsidR="00C15112" w:rsidRPr="00AC4E08">
        <w:rPr>
          <w:rFonts w:ascii="Calibri" w:hAnsi="Calibri" w:cs="Calibri"/>
          <w:sz w:val="22"/>
          <w:szCs w:val="22"/>
        </w:rPr>
        <w:t xml:space="preserve"> </w:t>
      </w:r>
      <w:r w:rsidR="00540E2A" w:rsidRPr="00AC4E08">
        <w:rPr>
          <w:rFonts w:ascii="Calibri" w:hAnsi="Calibri" w:cs="Calibri"/>
          <w:sz w:val="22"/>
          <w:szCs w:val="22"/>
        </w:rPr>
        <w:t xml:space="preserve">Baggrundsinformation </w:t>
      </w:r>
      <w:r w:rsidR="00C15112" w:rsidRPr="00AC4E08">
        <w:rPr>
          <w:rFonts w:ascii="Calibri" w:hAnsi="Calibri" w:cs="Calibri"/>
          <w:sz w:val="22"/>
          <w:szCs w:val="22"/>
        </w:rPr>
        <w:t xml:space="preserve">forventes flettet ind i </w:t>
      </w:r>
      <w:r w:rsidR="00540E2A" w:rsidRPr="00AC4E08">
        <w:rPr>
          <w:rFonts w:ascii="Calibri" w:hAnsi="Calibri" w:cs="Calibri"/>
          <w:sz w:val="22"/>
          <w:szCs w:val="22"/>
        </w:rPr>
        <w:t>rapporten.</w:t>
      </w:r>
    </w:p>
    <w:p w14:paraId="75B434FF" w14:textId="77777777" w:rsidR="00AC4E08" w:rsidRPr="00AC4E08" w:rsidRDefault="00AC4E08" w:rsidP="004E23AC">
      <w:pPr>
        <w:pStyle w:val="ListParagraph"/>
        <w:spacing w:before="240" w:after="160" w:line="259" w:lineRule="auto"/>
        <w:jc w:val="both"/>
        <w:rPr>
          <w:rFonts w:ascii="Calibri" w:hAnsi="Calibri" w:cs="Calibri"/>
          <w:sz w:val="10"/>
          <w:szCs w:val="10"/>
        </w:rPr>
      </w:pPr>
    </w:p>
    <w:p w14:paraId="1A83A125" w14:textId="6C39851A" w:rsidR="00EF5B9E" w:rsidRPr="00AC4E08" w:rsidRDefault="00EF5B9E" w:rsidP="004E23AC">
      <w:pPr>
        <w:pStyle w:val="ListParagraph"/>
        <w:numPr>
          <w:ilvl w:val="0"/>
          <w:numId w:val="31"/>
        </w:numPr>
        <w:spacing w:before="240" w:after="160" w:line="259" w:lineRule="auto"/>
        <w:jc w:val="both"/>
        <w:rPr>
          <w:rFonts w:ascii="Calibri" w:hAnsi="Calibri" w:cs="Calibri"/>
          <w:sz w:val="22"/>
          <w:szCs w:val="22"/>
        </w:rPr>
      </w:pPr>
      <w:r w:rsidRPr="00AC4E08">
        <w:rPr>
          <w:rFonts w:ascii="Calibri" w:hAnsi="Calibri" w:cs="Calibri"/>
          <w:sz w:val="22"/>
          <w:szCs w:val="22"/>
        </w:rPr>
        <w:t xml:space="preserve">Samfundsmæssig relevans: Forslag om at inkludere eksempler på samarbejder, fx </w:t>
      </w:r>
      <w:proofErr w:type="spellStart"/>
      <w:r w:rsidRPr="00AC4E08">
        <w:rPr>
          <w:rFonts w:ascii="Calibri" w:hAnsi="Calibri" w:cs="Calibri"/>
          <w:sz w:val="22"/>
          <w:szCs w:val="22"/>
        </w:rPr>
        <w:t>nanoSAT</w:t>
      </w:r>
      <w:proofErr w:type="spellEnd"/>
      <w:r w:rsidRPr="00AC4E08">
        <w:rPr>
          <w:rFonts w:ascii="Calibri" w:hAnsi="Calibri" w:cs="Calibri"/>
          <w:sz w:val="22"/>
          <w:szCs w:val="22"/>
        </w:rPr>
        <w:t xml:space="preserve">, DISCO, STEP, </w:t>
      </w:r>
      <w:proofErr w:type="spellStart"/>
      <w:r w:rsidRPr="00AC4E08">
        <w:rPr>
          <w:rFonts w:ascii="Calibri" w:hAnsi="Calibri" w:cs="Calibri"/>
          <w:sz w:val="22"/>
          <w:szCs w:val="22"/>
        </w:rPr>
        <w:t>kvante</w:t>
      </w:r>
      <w:r w:rsidR="00540E2A" w:rsidRPr="00AC4E08">
        <w:rPr>
          <w:rFonts w:ascii="Calibri" w:hAnsi="Calibri" w:cs="Calibri"/>
          <w:sz w:val="22"/>
          <w:szCs w:val="22"/>
        </w:rPr>
        <w:t>-</w:t>
      </w:r>
      <w:r w:rsidRPr="00AC4E08">
        <w:rPr>
          <w:rFonts w:ascii="Calibri" w:hAnsi="Calibri" w:cs="Calibri"/>
          <w:sz w:val="22"/>
          <w:szCs w:val="22"/>
        </w:rPr>
        <w:t>computing</w:t>
      </w:r>
      <w:proofErr w:type="spellEnd"/>
      <w:r w:rsidRPr="00AC4E08">
        <w:rPr>
          <w:rFonts w:ascii="Calibri" w:hAnsi="Calibri" w:cs="Calibri"/>
          <w:sz w:val="22"/>
          <w:szCs w:val="22"/>
        </w:rPr>
        <w:t xml:space="preserve">, medicinalfysik, og Copenhagen </w:t>
      </w:r>
      <w:proofErr w:type="spellStart"/>
      <w:r w:rsidRPr="00AC4E08">
        <w:rPr>
          <w:rFonts w:ascii="Calibri" w:hAnsi="Calibri" w:cs="Calibri"/>
          <w:sz w:val="22"/>
          <w:szCs w:val="22"/>
        </w:rPr>
        <w:t>Atomics</w:t>
      </w:r>
      <w:proofErr w:type="spellEnd"/>
      <w:r w:rsidRPr="00AC4E08">
        <w:rPr>
          <w:rFonts w:ascii="Calibri" w:hAnsi="Calibri" w:cs="Calibri"/>
          <w:sz w:val="22"/>
          <w:szCs w:val="22"/>
        </w:rPr>
        <w:t>.</w:t>
      </w:r>
      <w:r w:rsidR="00540E2A" w:rsidRPr="00AC4E08">
        <w:rPr>
          <w:rFonts w:ascii="Calibri" w:hAnsi="Calibri" w:cs="Calibri"/>
          <w:sz w:val="22"/>
          <w:szCs w:val="22"/>
        </w:rPr>
        <w:t xml:space="preserve"> Det bør fremgå, hvem der aftager de uddannede studerende</w:t>
      </w:r>
    </w:p>
    <w:p w14:paraId="567BC98F" w14:textId="77777777" w:rsidR="00AC4E08" w:rsidRPr="00D30CEB" w:rsidRDefault="00AC4E08" w:rsidP="004E23AC">
      <w:pPr>
        <w:pStyle w:val="ListParagraph"/>
        <w:spacing w:before="240" w:after="160" w:line="259" w:lineRule="auto"/>
        <w:jc w:val="both"/>
        <w:rPr>
          <w:rFonts w:ascii="Calibri" w:hAnsi="Calibri" w:cs="Calibri"/>
          <w:sz w:val="10"/>
          <w:szCs w:val="10"/>
        </w:rPr>
      </w:pPr>
    </w:p>
    <w:p w14:paraId="46C9B613" w14:textId="67716D2F" w:rsidR="00EF5B9E" w:rsidRPr="00AC4E08" w:rsidRDefault="00EF5B9E" w:rsidP="004E23AC">
      <w:pPr>
        <w:pStyle w:val="ListParagraph"/>
        <w:numPr>
          <w:ilvl w:val="0"/>
          <w:numId w:val="31"/>
        </w:numPr>
        <w:spacing w:before="240" w:after="160" w:line="259" w:lineRule="auto"/>
        <w:jc w:val="both"/>
        <w:rPr>
          <w:rFonts w:ascii="Calibri" w:hAnsi="Calibri" w:cs="Calibri"/>
          <w:sz w:val="22"/>
          <w:szCs w:val="22"/>
        </w:rPr>
      </w:pPr>
      <w:r w:rsidRPr="00AC4E08">
        <w:rPr>
          <w:rFonts w:ascii="Calibri" w:hAnsi="Calibri" w:cs="Calibri"/>
          <w:sz w:val="22"/>
          <w:szCs w:val="22"/>
        </w:rPr>
        <w:t xml:space="preserve">Infrastruktur: Afvikling af store faciliteter (fx 5 </w:t>
      </w:r>
      <w:proofErr w:type="spellStart"/>
      <w:r w:rsidRPr="00AC4E08">
        <w:rPr>
          <w:rFonts w:ascii="Calibri" w:hAnsi="Calibri" w:cs="Calibri"/>
          <w:sz w:val="22"/>
          <w:szCs w:val="22"/>
        </w:rPr>
        <w:t>MeV</w:t>
      </w:r>
      <w:proofErr w:type="spellEnd"/>
      <w:r w:rsidRPr="00AC4E08">
        <w:rPr>
          <w:rFonts w:ascii="Calibri" w:hAnsi="Calibri" w:cs="Calibri"/>
          <w:sz w:val="22"/>
          <w:szCs w:val="22"/>
        </w:rPr>
        <w:t xml:space="preserve"> og </w:t>
      </w:r>
      <w:r w:rsidR="00493C31">
        <w:rPr>
          <w:rFonts w:ascii="Calibri" w:hAnsi="Calibri" w:cs="Calibri"/>
          <w:sz w:val="22"/>
          <w:szCs w:val="22"/>
        </w:rPr>
        <w:t>M</w:t>
      </w:r>
      <w:r w:rsidRPr="00AC4E08">
        <w:rPr>
          <w:rFonts w:ascii="Calibri" w:hAnsi="Calibri" w:cs="Calibri"/>
          <w:sz w:val="22"/>
          <w:szCs w:val="22"/>
        </w:rPr>
        <w:t>BE-anlægget) og opfordring til at benytte internationale infrastrukturer bør beskrives i en økonomisk kontekst.</w:t>
      </w:r>
    </w:p>
    <w:p w14:paraId="05B91602" w14:textId="77777777" w:rsidR="00AC4E08" w:rsidRPr="00AC4E08" w:rsidRDefault="00AC4E08" w:rsidP="004E23AC">
      <w:pPr>
        <w:pStyle w:val="ListParagraph"/>
        <w:numPr>
          <w:ilvl w:val="0"/>
          <w:numId w:val="31"/>
        </w:numPr>
        <w:spacing w:before="240" w:after="160" w:line="259" w:lineRule="auto"/>
        <w:jc w:val="both"/>
        <w:rPr>
          <w:rFonts w:ascii="Calibri" w:hAnsi="Calibri" w:cs="Calibri"/>
          <w:sz w:val="10"/>
          <w:szCs w:val="10"/>
        </w:rPr>
      </w:pPr>
    </w:p>
    <w:p w14:paraId="0BD653EB" w14:textId="055E8654" w:rsidR="00EF5B9E" w:rsidRPr="0040372D" w:rsidRDefault="00EF5B9E" w:rsidP="004E23AC">
      <w:pPr>
        <w:pStyle w:val="ListParagraph"/>
        <w:numPr>
          <w:ilvl w:val="0"/>
          <w:numId w:val="31"/>
        </w:numPr>
        <w:spacing w:before="240" w:after="160" w:line="259" w:lineRule="auto"/>
        <w:jc w:val="both"/>
        <w:rPr>
          <w:rFonts w:ascii="Calibri" w:hAnsi="Calibri" w:cs="Calibri"/>
          <w:sz w:val="22"/>
          <w:szCs w:val="22"/>
        </w:rPr>
      </w:pPr>
      <w:r w:rsidRPr="0040372D">
        <w:rPr>
          <w:rFonts w:ascii="Calibri" w:hAnsi="Calibri" w:cs="Calibri"/>
          <w:sz w:val="22"/>
          <w:szCs w:val="22"/>
        </w:rPr>
        <w:t>Rekruttering og fastholdelse: Problemet bør samles i et afsnit frem for at dukke op flere steder. Diskussion om, hvorvidt der reelt er et fastholdelsesproblem eller blot et tidsligt sammenfald af stillingsskift.</w:t>
      </w:r>
      <w:r w:rsidR="007263FF" w:rsidRPr="0040372D">
        <w:rPr>
          <w:rFonts w:ascii="Calibri" w:hAnsi="Calibri" w:cs="Calibri"/>
          <w:sz w:val="22"/>
          <w:szCs w:val="22"/>
        </w:rPr>
        <w:t xml:space="preserve"> </w:t>
      </w:r>
      <w:r w:rsidR="0040372D" w:rsidRPr="0040372D">
        <w:rPr>
          <w:rFonts w:ascii="Calibri" w:hAnsi="Calibri" w:cs="Calibri"/>
          <w:sz w:val="22"/>
          <w:szCs w:val="22"/>
        </w:rPr>
        <w:t xml:space="preserve">Problematisk </w:t>
      </w:r>
      <w:r w:rsidR="0040372D">
        <w:rPr>
          <w:rFonts w:ascii="Calibri" w:hAnsi="Calibri" w:cs="Calibri"/>
          <w:sz w:val="22"/>
          <w:szCs w:val="22"/>
        </w:rPr>
        <w:t>i</w:t>
      </w:r>
      <w:r w:rsidRPr="0040372D">
        <w:rPr>
          <w:rFonts w:ascii="Calibri" w:hAnsi="Calibri" w:cs="Calibri"/>
          <w:sz w:val="22"/>
          <w:szCs w:val="22"/>
        </w:rPr>
        <w:t>ndslusning af nye ansatte</w:t>
      </w:r>
      <w:r w:rsidR="0040372D">
        <w:rPr>
          <w:rFonts w:ascii="Calibri" w:hAnsi="Calibri" w:cs="Calibri"/>
          <w:sz w:val="22"/>
          <w:szCs w:val="22"/>
        </w:rPr>
        <w:t xml:space="preserve"> pga. manglende </w:t>
      </w:r>
      <w:r w:rsidRPr="0040372D">
        <w:rPr>
          <w:rFonts w:ascii="Calibri" w:hAnsi="Calibri" w:cs="Calibri"/>
          <w:sz w:val="22"/>
          <w:szCs w:val="22"/>
        </w:rPr>
        <w:t xml:space="preserve">startup </w:t>
      </w:r>
      <w:proofErr w:type="spellStart"/>
      <w:r w:rsidRPr="0040372D">
        <w:rPr>
          <w:rFonts w:ascii="Calibri" w:hAnsi="Calibri" w:cs="Calibri"/>
          <w:sz w:val="22"/>
          <w:szCs w:val="22"/>
        </w:rPr>
        <w:t>grants</w:t>
      </w:r>
      <w:proofErr w:type="spellEnd"/>
      <w:r w:rsidRPr="0040372D">
        <w:rPr>
          <w:rFonts w:ascii="Calibri" w:hAnsi="Calibri" w:cs="Calibri"/>
          <w:sz w:val="22"/>
          <w:szCs w:val="22"/>
        </w:rPr>
        <w:t xml:space="preserve"> for nye forskere.</w:t>
      </w:r>
    </w:p>
    <w:p w14:paraId="4A5BE059" w14:textId="77777777" w:rsidR="00AC4E08" w:rsidRPr="00D30CEB" w:rsidRDefault="00AC4E08" w:rsidP="004E23AC">
      <w:pPr>
        <w:pStyle w:val="ListParagraph"/>
        <w:spacing w:after="160" w:line="259" w:lineRule="auto"/>
        <w:jc w:val="both"/>
        <w:rPr>
          <w:rFonts w:ascii="Calibri" w:hAnsi="Calibri" w:cs="Calibri"/>
          <w:sz w:val="10"/>
          <w:szCs w:val="10"/>
        </w:rPr>
      </w:pPr>
    </w:p>
    <w:p w14:paraId="385E0F60" w14:textId="57B809C6" w:rsidR="00EF5B9E" w:rsidRPr="00AC4E08" w:rsidRDefault="00EF5B9E" w:rsidP="004E23AC">
      <w:pPr>
        <w:pStyle w:val="ListParagraph"/>
        <w:numPr>
          <w:ilvl w:val="0"/>
          <w:numId w:val="31"/>
        </w:numPr>
        <w:spacing w:after="160" w:line="259" w:lineRule="auto"/>
        <w:jc w:val="both"/>
        <w:rPr>
          <w:rFonts w:ascii="Calibri" w:hAnsi="Calibri" w:cs="Calibri"/>
          <w:sz w:val="22"/>
          <w:szCs w:val="22"/>
        </w:rPr>
      </w:pPr>
      <w:r w:rsidRPr="00186C46">
        <w:rPr>
          <w:rFonts w:ascii="Calibri" w:hAnsi="Calibri" w:cs="Calibri"/>
          <w:i/>
          <w:iCs/>
          <w:sz w:val="22"/>
          <w:szCs w:val="22"/>
        </w:rPr>
        <w:t>Generelle forbedringer</w:t>
      </w:r>
      <w:r w:rsidRPr="00AC4E08">
        <w:rPr>
          <w:rFonts w:ascii="Calibri" w:hAnsi="Calibri" w:cs="Calibri"/>
          <w:sz w:val="22"/>
          <w:szCs w:val="22"/>
        </w:rPr>
        <w:t>: Gentagelser skal fjernes, tonen skal være</w:t>
      </w:r>
      <w:r w:rsidR="00A952DF" w:rsidRPr="00AC4E08">
        <w:rPr>
          <w:rFonts w:ascii="Calibri" w:hAnsi="Calibri" w:cs="Calibri"/>
          <w:sz w:val="22"/>
          <w:szCs w:val="22"/>
        </w:rPr>
        <w:t xml:space="preserve"> bedre</w:t>
      </w:r>
      <w:r w:rsidRPr="00AC4E08">
        <w:rPr>
          <w:rFonts w:ascii="Calibri" w:hAnsi="Calibri" w:cs="Calibri"/>
          <w:sz w:val="22"/>
          <w:szCs w:val="22"/>
        </w:rPr>
        <w:t xml:space="preserve"> balanceret </w:t>
      </w:r>
      <w:r w:rsidR="00A952DF" w:rsidRPr="00AC4E08">
        <w:rPr>
          <w:rFonts w:ascii="Calibri" w:hAnsi="Calibri" w:cs="Calibri"/>
          <w:sz w:val="22"/>
          <w:szCs w:val="22"/>
        </w:rPr>
        <w:t xml:space="preserve">, </w:t>
      </w:r>
      <w:r w:rsidRPr="00AC4E08">
        <w:rPr>
          <w:rFonts w:ascii="Calibri" w:hAnsi="Calibri" w:cs="Calibri"/>
          <w:sz w:val="22"/>
          <w:szCs w:val="22"/>
        </w:rPr>
        <w:t>og afsnittet om faststof-forskning kan gøres mere læsevenligt.</w:t>
      </w:r>
    </w:p>
    <w:p w14:paraId="6D208DB3" w14:textId="231A3749" w:rsidR="002B454B" w:rsidRPr="00AC4E08" w:rsidRDefault="00213060" w:rsidP="004E23AC">
      <w:pPr>
        <w:spacing w:after="160" w:line="259" w:lineRule="auto"/>
        <w:jc w:val="both"/>
        <w:rPr>
          <w:rFonts w:ascii="Calibri" w:hAnsi="Calibri" w:cs="Calibri"/>
          <w:i/>
          <w:iCs/>
          <w:sz w:val="22"/>
          <w:szCs w:val="22"/>
        </w:rPr>
      </w:pPr>
      <w:r w:rsidRPr="00AC4E08">
        <w:rPr>
          <w:rFonts w:ascii="Calibri" w:hAnsi="Calibri" w:cs="Calibri"/>
          <w:i/>
          <w:iCs/>
          <w:sz w:val="22"/>
          <w:szCs w:val="22"/>
        </w:rPr>
        <w:t>Vision (afsnit I):</w:t>
      </w:r>
    </w:p>
    <w:p w14:paraId="7422CA78" w14:textId="77777777" w:rsidR="00AC4E08" w:rsidRPr="00AC4E08" w:rsidRDefault="00EE79F1" w:rsidP="004E23AC">
      <w:pPr>
        <w:spacing w:after="160" w:line="259" w:lineRule="auto"/>
        <w:ind w:left="360"/>
        <w:jc w:val="both"/>
        <w:rPr>
          <w:rFonts w:ascii="Calibri" w:hAnsi="Calibri" w:cs="Calibri"/>
          <w:sz w:val="22"/>
          <w:szCs w:val="22"/>
        </w:rPr>
      </w:pPr>
      <w:r w:rsidRPr="00EE79F1">
        <w:rPr>
          <w:rFonts w:ascii="Calibri" w:hAnsi="Calibri" w:cs="Calibri"/>
          <w:sz w:val="22"/>
          <w:szCs w:val="22"/>
        </w:rPr>
        <w:t>Udvalget har diskuteret visionen og foreslår en bred og favnende formulering, der understøtter et engageret forskningsmiljø på højt internationalt niveau</w:t>
      </w:r>
      <w:r w:rsidR="00AC4E08" w:rsidRPr="00AC4E08">
        <w:rPr>
          <w:rFonts w:ascii="Calibri" w:hAnsi="Calibri" w:cs="Calibri"/>
          <w:sz w:val="22"/>
          <w:szCs w:val="22"/>
        </w:rPr>
        <w:t>.</w:t>
      </w:r>
    </w:p>
    <w:p w14:paraId="53A91093" w14:textId="410EE98E" w:rsidR="00991572" w:rsidRPr="00AC4E08" w:rsidRDefault="00991572" w:rsidP="004E23AC">
      <w:pPr>
        <w:spacing w:after="160" w:line="259" w:lineRule="auto"/>
        <w:ind w:left="360"/>
        <w:jc w:val="both"/>
        <w:rPr>
          <w:rFonts w:ascii="Calibri" w:hAnsi="Calibri" w:cs="Calibri"/>
          <w:sz w:val="22"/>
          <w:szCs w:val="22"/>
        </w:rPr>
      </w:pPr>
      <w:r w:rsidRPr="00AC4E08">
        <w:rPr>
          <w:rFonts w:ascii="Calibri" w:hAnsi="Calibri" w:cs="Calibri"/>
          <w:sz w:val="22"/>
          <w:szCs w:val="22"/>
        </w:rPr>
        <w:t xml:space="preserve">Forslag til visionen: </w:t>
      </w:r>
      <w:r w:rsidRPr="00AC4E08">
        <w:rPr>
          <w:rFonts w:ascii="Calibri" w:hAnsi="Calibri" w:cs="Calibri"/>
          <w:i/>
          <w:iCs/>
          <w:sz w:val="22"/>
          <w:szCs w:val="22"/>
        </w:rPr>
        <w:t xml:space="preserve">Fortsætte og styrke et miljø, hvor forskerne engageret og nysgerrigt arbejder med forskning, undervisning, og samarbejde på højt internationalt niveau, og udveksler ideer, erfaringer og meninger. </w:t>
      </w:r>
    </w:p>
    <w:p w14:paraId="27394764" w14:textId="34AA9C05" w:rsidR="00EE79F1" w:rsidRPr="00EE79F1" w:rsidRDefault="004E23AC" w:rsidP="004E23AC">
      <w:pPr>
        <w:spacing w:after="160" w:line="259" w:lineRule="auto"/>
        <w:ind w:left="360"/>
        <w:jc w:val="both"/>
        <w:rPr>
          <w:rFonts w:ascii="Calibri" w:hAnsi="Calibri" w:cs="Calibri"/>
          <w:i/>
          <w:iCs/>
          <w:sz w:val="22"/>
          <w:szCs w:val="22"/>
        </w:rPr>
      </w:pPr>
      <w:r>
        <w:rPr>
          <w:rFonts w:ascii="Calibri" w:hAnsi="Calibri" w:cs="Calibri"/>
          <w:i/>
          <w:iCs/>
          <w:sz w:val="22"/>
          <w:szCs w:val="22"/>
        </w:rPr>
        <w:t>Underpunkter til visionen</w:t>
      </w:r>
      <w:r w:rsidR="00EE79F1" w:rsidRPr="00EE79F1">
        <w:rPr>
          <w:rFonts w:ascii="Calibri" w:hAnsi="Calibri" w:cs="Calibri"/>
          <w:i/>
          <w:iCs/>
          <w:sz w:val="22"/>
          <w:szCs w:val="22"/>
        </w:rPr>
        <w:t>:</w:t>
      </w:r>
    </w:p>
    <w:p w14:paraId="5B747F26" w14:textId="63520709" w:rsidR="00EE79F1" w:rsidRPr="00EE79F1" w:rsidRDefault="00EE79F1" w:rsidP="004E23AC">
      <w:pPr>
        <w:numPr>
          <w:ilvl w:val="0"/>
          <w:numId w:val="27"/>
        </w:numPr>
        <w:spacing w:after="160" w:line="259" w:lineRule="auto"/>
        <w:jc w:val="both"/>
        <w:rPr>
          <w:rFonts w:ascii="Calibri" w:hAnsi="Calibri" w:cs="Calibri"/>
          <w:sz w:val="22"/>
          <w:szCs w:val="22"/>
        </w:rPr>
      </w:pPr>
      <w:r w:rsidRPr="00EE79F1">
        <w:rPr>
          <w:rFonts w:ascii="Calibri" w:hAnsi="Calibri" w:cs="Calibri"/>
          <w:sz w:val="22"/>
          <w:szCs w:val="22"/>
        </w:rPr>
        <w:t xml:space="preserve">Forskning: Instituttet skal sætte målbare parametre, fx </w:t>
      </w:r>
      <w:proofErr w:type="spellStart"/>
      <w:r w:rsidRPr="00EE79F1">
        <w:rPr>
          <w:rFonts w:ascii="Calibri" w:hAnsi="Calibri" w:cs="Calibri"/>
          <w:sz w:val="22"/>
          <w:szCs w:val="22"/>
        </w:rPr>
        <w:t>mean</w:t>
      </w:r>
      <w:proofErr w:type="spellEnd"/>
      <w:r w:rsidRPr="00EE79F1">
        <w:rPr>
          <w:rFonts w:ascii="Calibri" w:hAnsi="Calibri" w:cs="Calibri"/>
          <w:sz w:val="22"/>
          <w:szCs w:val="22"/>
        </w:rPr>
        <w:t xml:space="preserve"> citation score</w:t>
      </w:r>
      <w:r w:rsidR="00D30CEB">
        <w:rPr>
          <w:rFonts w:ascii="Calibri" w:hAnsi="Calibri" w:cs="Calibri"/>
          <w:sz w:val="22"/>
          <w:szCs w:val="22"/>
        </w:rPr>
        <w:t xml:space="preserve">, </w:t>
      </w:r>
      <w:r w:rsidR="00D04E3C">
        <w:rPr>
          <w:rFonts w:ascii="Calibri" w:hAnsi="Calibri" w:cs="Calibri"/>
          <w:sz w:val="22"/>
          <w:szCs w:val="22"/>
        </w:rPr>
        <w:t xml:space="preserve">samt </w:t>
      </w:r>
      <w:r w:rsidR="00822E85">
        <w:rPr>
          <w:rFonts w:ascii="Calibri" w:hAnsi="Calibri" w:cs="Calibri"/>
          <w:sz w:val="22"/>
          <w:szCs w:val="22"/>
        </w:rPr>
        <w:t>rede</w:t>
      </w:r>
      <w:r w:rsidR="00D04E3C">
        <w:rPr>
          <w:rFonts w:ascii="Calibri" w:hAnsi="Calibri" w:cs="Calibri"/>
          <w:sz w:val="22"/>
          <w:szCs w:val="22"/>
        </w:rPr>
        <w:t>gøre for hvordan vi vil nå derhen.</w:t>
      </w:r>
    </w:p>
    <w:p w14:paraId="1F3EBB02" w14:textId="3A57014F" w:rsidR="00EE79F1" w:rsidRPr="00EE79F1" w:rsidRDefault="00EE79F1" w:rsidP="004E23AC">
      <w:pPr>
        <w:numPr>
          <w:ilvl w:val="0"/>
          <w:numId w:val="27"/>
        </w:numPr>
        <w:spacing w:after="160" w:line="259" w:lineRule="auto"/>
        <w:jc w:val="both"/>
        <w:rPr>
          <w:rFonts w:ascii="Calibri" w:hAnsi="Calibri" w:cs="Calibri"/>
          <w:sz w:val="22"/>
          <w:szCs w:val="22"/>
        </w:rPr>
      </w:pPr>
      <w:r w:rsidRPr="00EE79F1">
        <w:rPr>
          <w:rFonts w:ascii="Calibri" w:hAnsi="Calibri" w:cs="Calibri"/>
          <w:sz w:val="22"/>
          <w:szCs w:val="22"/>
        </w:rPr>
        <w:t>Ansættelser</w:t>
      </w:r>
      <w:r w:rsidR="00CD2E80">
        <w:rPr>
          <w:rFonts w:ascii="Calibri" w:hAnsi="Calibri" w:cs="Calibri"/>
          <w:sz w:val="22"/>
          <w:szCs w:val="22"/>
        </w:rPr>
        <w:t xml:space="preserve">, herunder bredde, områder, impact. </w:t>
      </w:r>
      <w:r w:rsidRPr="00EE79F1">
        <w:rPr>
          <w:rFonts w:ascii="Calibri" w:hAnsi="Calibri" w:cs="Calibri"/>
          <w:sz w:val="22"/>
          <w:szCs w:val="22"/>
        </w:rPr>
        <w:t>Enighed om ikke at specificere forskningsområder eksplicit.</w:t>
      </w:r>
    </w:p>
    <w:p w14:paraId="44990C46" w14:textId="77777777" w:rsidR="00EE79F1" w:rsidRPr="00EE79F1" w:rsidRDefault="00EE79F1" w:rsidP="004E23AC">
      <w:pPr>
        <w:numPr>
          <w:ilvl w:val="0"/>
          <w:numId w:val="27"/>
        </w:numPr>
        <w:spacing w:after="160" w:line="259" w:lineRule="auto"/>
        <w:jc w:val="both"/>
        <w:rPr>
          <w:rFonts w:ascii="Calibri" w:hAnsi="Calibri" w:cs="Calibri"/>
          <w:sz w:val="22"/>
          <w:szCs w:val="22"/>
        </w:rPr>
      </w:pPr>
      <w:r w:rsidRPr="00EE79F1">
        <w:rPr>
          <w:rFonts w:ascii="Calibri" w:hAnsi="Calibri" w:cs="Calibri"/>
          <w:sz w:val="22"/>
          <w:szCs w:val="22"/>
        </w:rPr>
        <w:t>Infrastruktur: Fokus på levetid og vedligeholdelse.</w:t>
      </w:r>
    </w:p>
    <w:p w14:paraId="3E78BD62" w14:textId="36BC2D64" w:rsidR="00EE79F1" w:rsidRPr="00EE79F1" w:rsidRDefault="00EE79F1" w:rsidP="004E23AC">
      <w:pPr>
        <w:numPr>
          <w:ilvl w:val="0"/>
          <w:numId w:val="27"/>
        </w:numPr>
        <w:spacing w:after="160" w:line="259" w:lineRule="auto"/>
        <w:jc w:val="both"/>
        <w:rPr>
          <w:rFonts w:ascii="Calibri" w:hAnsi="Calibri" w:cs="Calibri"/>
          <w:sz w:val="22"/>
          <w:szCs w:val="22"/>
        </w:rPr>
      </w:pPr>
      <w:r w:rsidRPr="00EE79F1">
        <w:rPr>
          <w:rFonts w:ascii="Calibri" w:hAnsi="Calibri" w:cs="Calibri"/>
          <w:sz w:val="22"/>
          <w:szCs w:val="22"/>
        </w:rPr>
        <w:t>Undervisning: Forskningsbaseret undervisning styrkes</w:t>
      </w:r>
      <w:r w:rsidR="00CD2E80">
        <w:rPr>
          <w:rFonts w:ascii="Calibri" w:hAnsi="Calibri" w:cs="Calibri"/>
          <w:sz w:val="22"/>
          <w:szCs w:val="22"/>
        </w:rPr>
        <w:t xml:space="preserve"> (kan være en udfordring ift. </w:t>
      </w:r>
      <w:r w:rsidRPr="00EE79F1">
        <w:rPr>
          <w:rFonts w:ascii="Calibri" w:hAnsi="Calibri" w:cs="Calibri"/>
          <w:sz w:val="22"/>
          <w:szCs w:val="22"/>
        </w:rPr>
        <w:t>ressource</w:t>
      </w:r>
      <w:r w:rsidR="00CD2E80">
        <w:rPr>
          <w:rFonts w:ascii="Calibri" w:hAnsi="Calibri" w:cs="Calibri"/>
          <w:sz w:val="22"/>
          <w:szCs w:val="22"/>
        </w:rPr>
        <w:t>r)</w:t>
      </w:r>
    </w:p>
    <w:p w14:paraId="39063E48" w14:textId="77777777" w:rsidR="00EE79F1" w:rsidRPr="00EE79F1" w:rsidRDefault="00EE79F1" w:rsidP="004E23AC">
      <w:pPr>
        <w:numPr>
          <w:ilvl w:val="0"/>
          <w:numId w:val="27"/>
        </w:numPr>
        <w:spacing w:after="160" w:line="259" w:lineRule="auto"/>
        <w:jc w:val="both"/>
        <w:rPr>
          <w:rFonts w:ascii="Calibri" w:hAnsi="Calibri" w:cs="Calibri"/>
          <w:sz w:val="22"/>
          <w:szCs w:val="22"/>
        </w:rPr>
      </w:pPr>
      <w:r w:rsidRPr="00EE79F1">
        <w:rPr>
          <w:rFonts w:ascii="Calibri" w:hAnsi="Calibri" w:cs="Calibri"/>
          <w:sz w:val="22"/>
          <w:szCs w:val="22"/>
        </w:rPr>
        <w:t>Eksternt samarbejde og formidling: Ingen specifikke forslag diskuteret.</w:t>
      </w:r>
    </w:p>
    <w:p w14:paraId="2DFB595D" w14:textId="77777777" w:rsidR="004E23AC" w:rsidRPr="00EE79F1" w:rsidRDefault="004E23AC" w:rsidP="004E23AC">
      <w:pPr>
        <w:numPr>
          <w:ilvl w:val="0"/>
          <w:numId w:val="27"/>
        </w:numPr>
        <w:spacing w:after="160" w:line="259" w:lineRule="auto"/>
        <w:jc w:val="both"/>
        <w:rPr>
          <w:rFonts w:ascii="Calibri" w:hAnsi="Calibri" w:cs="Calibri"/>
          <w:sz w:val="22"/>
          <w:szCs w:val="22"/>
        </w:rPr>
      </w:pPr>
      <w:r w:rsidRPr="00EE79F1">
        <w:rPr>
          <w:rFonts w:ascii="Calibri" w:hAnsi="Calibri" w:cs="Calibri"/>
          <w:sz w:val="22"/>
          <w:szCs w:val="22"/>
        </w:rPr>
        <w:t>Grundforskning vs. anvendt forskning: Enighed om, at instituttet skal have en solid base i grundforskning, men også spille en rolle i anvendt forskning.</w:t>
      </w:r>
    </w:p>
    <w:p w14:paraId="3F90164A" w14:textId="77777777" w:rsidR="00EE79F1" w:rsidRPr="00EE79F1" w:rsidRDefault="00EE79F1" w:rsidP="004E23AC">
      <w:pPr>
        <w:numPr>
          <w:ilvl w:val="0"/>
          <w:numId w:val="27"/>
        </w:numPr>
        <w:spacing w:after="160" w:line="259" w:lineRule="auto"/>
        <w:jc w:val="both"/>
        <w:rPr>
          <w:rFonts w:ascii="Calibri" w:hAnsi="Calibri" w:cs="Calibri"/>
          <w:sz w:val="22"/>
          <w:szCs w:val="22"/>
        </w:rPr>
      </w:pPr>
      <w:r w:rsidRPr="00EE79F1">
        <w:rPr>
          <w:rFonts w:ascii="Calibri" w:hAnsi="Calibri" w:cs="Calibri"/>
          <w:sz w:val="22"/>
          <w:szCs w:val="22"/>
        </w:rPr>
        <w:t>Funding: Instituttet har begrænset indflydelse på finansiering, men skal have en strategi for at styrke indtjeningen.</w:t>
      </w:r>
    </w:p>
    <w:p w14:paraId="15B3EF53" w14:textId="58D366A9" w:rsidR="00EE79F1" w:rsidRPr="00EE79F1" w:rsidRDefault="00EE79F1" w:rsidP="004E23AC">
      <w:pPr>
        <w:numPr>
          <w:ilvl w:val="0"/>
          <w:numId w:val="27"/>
        </w:numPr>
        <w:spacing w:after="160" w:line="259" w:lineRule="auto"/>
        <w:jc w:val="both"/>
        <w:rPr>
          <w:rFonts w:ascii="Calibri" w:hAnsi="Calibri" w:cs="Calibri"/>
          <w:sz w:val="22"/>
          <w:szCs w:val="22"/>
        </w:rPr>
      </w:pPr>
      <w:r w:rsidRPr="00EE79F1">
        <w:rPr>
          <w:rFonts w:ascii="Calibri" w:hAnsi="Calibri" w:cs="Calibri"/>
          <w:sz w:val="22"/>
          <w:szCs w:val="22"/>
        </w:rPr>
        <w:t xml:space="preserve">Relevans: Fokus på at uddanne kandidater med relevante kompetencer frem for </w:t>
      </w:r>
      <w:r w:rsidR="004E23AC">
        <w:rPr>
          <w:rFonts w:ascii="Calibri" w:hAnsi="Calibri" w:cs="Calibri"/>
          <w:sz w:val="22"/>
          <w:szCs w:val="22"/>
        </w:rPr>
        <w:t xml:space="preserve">fokus på </w:t>
      </w:r>
      <w:r w:rsidRPr="00EE79F1">
        <w:rPr>
          <w:rFonts w:ascii="Calibri" w:hAnsi="Calibri" w:cs="Calibri"/>
          <w:sz w:val="22"/>
          <w:szCs w:val="22"/>
        </w:rPr>
        <w:t>nyttediskurs</w:t>
      </w:r>
      <w:r w:rsidR="004E23AC">
        <w:rPr>
          <w:rFonts w:ascii="Calibri" w:hAnsi="Calibri" w:cs="Calibri"/>
          <w:sz w:val="22"/>
          <w:szCs w:val="22"/>
        </w:rPr>
        <w:t xml:space="preserve">. </w:t>
      </w:r>
    </w:p>
    <w:p w14:paraId="6293E040" w14:textId="1884F66C" w:rsidR="00EE79F1" w:rsidRPr="00EE79F1" w:rsidRDefault="00EE79F1" w:rsidP="004E23AC">
      <w:pPr>
        <w:spacing w:after="160" w:line="259" w:lineRule="auto"/>
        <w:jc w:val="both"/>
        <w:rPr>
          <w:rFonts w:ascii="Calibri" w:hAnsi="Calibri" w:cs="Calibri"/>
          <w:sz w:val="22"/>
          <w:szCs w:val="22"/>
        </w:rPr>
      </w:pPr>
      <w:r w:rsidRPr="00EE79F1">
        <w:rPr>
          <w:rFonts w:ascii="Calibri" w:hAnsi="Calibri" w:cs="Calibri"/>
          <w:b/>
          <w:bCs/>
          <w:sz w:val="22"/>
          <w:szCs w:val="22"/>
        </w:rPr>
        <w:t>Konklusion</w:t>
      </w:r>
      <w:r w:rsidRPr="00EE79F1">
        <w:rPr>
          <w:rFonts w:ascii="Calibri" w:hAnsi="Calibri" w:cs="Calibri"/>
          <w:i/>
          <w:iCs/>
          <w:sz w:val="22"/>
          <w:szCs w:val="22"/>
        </w:rPr>
        <w:t>:</w:t>
      </w:r>
      <w:r w:rsidRPr="00EE79F1">
        <w:rPr>
          <w:rFonts w:ascii="Calibri" w:hAnsi="Calibri" w:cs="Calibri"/>
          <w:sz w:val="22"/>
          <w:szCs w:val="22"/>
        </w:rPr>
        <w:t xml:space="preserve"> IL arbejder videre med visionen og sender den til VIP for yderligere input. </w:t>
      </w:r>
      <w:r w:rsidR="00C2015F" w:rsidRPr="00AC4E08">
        <w:rPr>
          <w:rFonts w:ascii="Calibri" w:hAnsi="Calibri" w:cs="Calibri"/>
          <w:sz w:val="22"/>
          <w:szCs w:val="22"/>
        </w:rPr>
        <w:t>FU</w:t>
      </w:r>
      <w:r w:rsidRPr="00EE79F1">
        <w:rPr>
          <w:rFonts w:ascii="Calibri" w:hAnsi="Calibri" w:cs="Calibri"/>
          <w:sz w:val="22"/>
          <w:szCs w:val="22"/>
        </w:rPr>
        <w:t xml:space="preserve"> kan bidrage med yderligere perspektiver ved evalueringen.</w:t>
      </w:r>
    </w:p>
    <w:p w14:paraId="41B3CDD6" w14:textId="77777777" w:rsidR="002B454B" w:rsidRPr="00AC4E08" w:rsidRDefault="002B454B" w:rsidP="004E23AC">
      <w:pPr>
        <w:spacing w:after="160" w:line="259" w:lineRule="auto"/>
        <w:ind w:left="720"/>
        <w:jc w:val="both"/>
        <w:rPr>
          <w:rFonts w:ascii="Calibri" w:hAnsi="Calibri" w:cs="Calibri"/>
          <w:sz w:val="22"/>
          <w:szCs w:val="22"/>
        </w:rPr>
      </w:pPr>
    </w:p>
    <w:p w14:paraId="04BC385E" w14:textId="6F4B2CCC" w:rsidR="00174EB6" w:rsidRPr="00AC4E08" w:rsidRDefault="00174EB6" w:rsidP="004E23AC">
      <w:pPr>
        <w:pStyle w:val="ListParagraph"/>
        <w:numPr>
          <w:ilvl w:val="0"/>
          <w:numId w:val="18"/>
        </w:numPr>
        <w:spacing w:after="160" w:line="259" w:lineRule="auto"/>
        <w:jc w:val="both"/>
        <w:rPr>
          <w:rFonts w:ascii="Calibri" w:hAnsi="Calibri" w:cs="Calibri"/>
          <w:sz w:val="22"/>
          <w:szCs w:val="22"/>
        </w:rPr>
      </w:pPr>
      <w:r w:rsidRPr="00AC4E08">
        <w:rPr>
          <w:rFonts w:ascii="Calibri" w:hAnsi="Calibri" w:cs="Calibri"/>
          <w:sz w:val="22"/>
          <w:szCs w:val="22"/>
        </w:rPr>
        <w:t xml:space="preserve">Kommentarer til stillingsopslag – </w:t>
      </w:r>
      <w:hyperlink r:id="rId10" w:history="1">
        <w:r w:rsidRPr="00AC4E08">
          <w:rPr>
            <w:rStyle w:val="Hyperlink"/>
            <w:rFonts w:ascii="Calibri" w:hAnsi="Calibri" w:cs="Calibri"/>
            <w:sz w:val="22"/>
            <w:szCs w:val="22"/>
          </w:rPr>
          <w:t>TheoQuanPhys202525 .docx</w:t>
        </w:r>
      </w:hyperlink>
    </w:p>
    <w:p w14:paraId="76FEC072" w14:textId="7EAD941C" w:rsidR="00EE79F1" w:rsidRDefault="00EE79F1" w:rsidP="004E23AC">
      <w:pPr>
        <w:spacing w:line="259" w:lineRule="auto"/>
        <w:jc w:val="both"/>
        <w:rPr>
          <w:rFonts w:ascii="Calibri" w:hAnsi="Calibri" w:cs="Calibri"/>
          <w:sz w:val="22"/>
          <w:szCs w:val="22"/>
        </w:rPr>
      </w:pPr>
      <w:r w:rsidRPr="00EE79F1">
        <w:rPr>
          <w:rFonts w:ascii="Calibri" w:hAnsi="Calibri" w:cs="Calibri"/>
          <w:sz w:val="22"/>
          <w:szCs w:val="22"/>
        </w:rPr>
        <w:t>Opslagsteksten er gennemgået og rettet til baseret på udvalgets kommentarer.</w:t>
      </w:r>
    </w:p>
    <w:p w14:paraId="71A05F3E" w14:textId="77777777" w:rsidR="001B2E94" w:rsidRPr="001B2E94" w:rsidRDefault="001B2E94" w:rsidP="004E23AC">
      <w:pPr>
        <w:spacing w:after="160" w:line="259" w:lineRule="auto"/>
        <w:jc w:val="both"/>
        <w:rPr>
          <w:rFonts w:ascii="Calibri" w:hAnsi="Calibri" w:cs="Calibri"/>
          <w:sz w:val="22"/>
          <w:szCs w:val="22"/>
        </w:rPr>
      </w:pPr>
      <w:r>
        <w:rPr>
          <w:rFonts w:ascii="Calibri" w:hAnsi="Calibri" w:cs="Calibri"/>
          <w:sz w:val="22"/>
          <w:szCs w:val="22"/>
        </w:rPr>
        <w:t xml:space="preserve">Opdateret version </w:t>
      </w:r>
      <w:hyperlink r:id="rId11" w:history="1">
        <w:r w:rsidRPr="001B2E94">
          <w:rPr>
            <w:rStyle w:val="Hyperlink"/>
            <w:rFonts w:ascii="Calibri" w:hAnsi="Calibri" w:cs="Calibri"/>
            <w:sz w:val="22"/>
            <w:szCs w:val="22"/>
          </w:rPr>
          <w:t>TheoQuanPhys2025 07032025.docx</w:t>
        </w:r>
      </w:hyperlink>
    </w:p>
    <w:p w14:paraId="03541515" w14:textId="3072BD9E" w:rsidR="00822E85" w:rsidRPr="00AC4E08" w:rsidRDefault="00822E85" w:rsidP="004E23AC">
      <w:pPr>
        <w:spacing w:after="160" w:line="259" w:lineRule="auto"/>
        <w:jc w:val="both"/>
        <w:rPr>
          <w:rFonts w:ascii="Calibri" w:hAnsi="Calibri" w:cs="Calibri"/>
          <w:sz w:val="22"/>
          <w:szCs w:val="22"/>
        </w:rPr>
      </w:pPr>
    </w:p>
    <w:p w14:paraId="63F29940" w14:textId="342FC120" w:rsidR="00056F2F" w:rsidRPr="00822E85" w:rsidRDefault="00056F2F" w:rsidP="00493C31">
      <w:pPr>
        <w:pStyle w:val="ListParagraph"/>
        <w:numPr>
          <w:ilvl w:val="0"/>
          <w:numId w:val="18"/>
        </w:numPr>
        <w:spacing w:after="160" w:line="259" w:lineRule="auto"/>
        <w:rPr>
          <w:rFonts w:ascii="Calibri" w:hAnsi="Calibri" w:cs="Calibri"/>
          <w:i/>
          <w:iCs/>
          <w:sz w:val="22"/>
          <w:szCs w:val="22"/>
        </w:rPr>
      </w:pPr>
      <w:r w:rsidRPr="00822E85">
        <w:rPr>
          <w:rFonts w:ascii="Calibri" w:hAnsi="Calibri" w:cs="Calibri"/>
          <w:b/>
          <w:bCs/>
          <w:sz w:val="22"/>
          <w:szCs w:val="22"/>
        </w:rPr>
        <w:t>Drøftelse af ansættelsesudvalg og bedømmelsesudvalg for professorstilling i eksperimentel kvantefysik</w:t>
      </w:r>
      <w:r w:rsidRPr="00822E85">
        <w:rPr>
          <w:rFonts w:ascii="Calibri" w:hAnsi="Calibri" w:cs="Calibri"/>
          <w:sz w:val="22"/>
          <w:szCs w:val="22"/>
        </w:rPr>
        <w:br/>
      </w:r>
      <w:r w:rsidRPr="00822E85">
        <w:rPr>
          <w:rFonts w:ascii="Calibri" w:hAnsi="Calibri" w:cs="Calibri"/>
          <w:i/>
          <w:iCs/>
          <w:sz w:val="22"/>
          <w:szCs w:val="22"/>
        </w:rPr>
        <w:t>JA og KR forlod mødet under dette punkt pga. mulig interessekonflikt.</w:t>
      </w:r>
    </w:p>
    <w:p w14:paraId="6CEE0EA1" w14:textId="77777777" w:rsidR="00056F2F" w:rsidRPr="00056F2F" w:rsidRDefault="00056F2F" w:rsidP="004E23AC">
      <w:pPr>
        <w:spacing w:after="160" w:line="259" w:lineRule="auto"/>
        <w:ind w:left="360"/>
        <w:jc w:val="both"/>
        <w:rPr>
          <w:rFonts w:ascii="Calibri" w:hAnsi="Calibri" w:cs="Calibri"/>
          <w:i/>
          <w:iCs/>
          <w:sz w:val="22"/>
          <w:szCs w:val="22"/>
        </w:rPr>
      </w:pPr>
      <w:r w:rsidRPr="00056F2F">
        <w:rPr>
          <w:rFonts w:ascii="Calibri" w:hAnsi="Calibri" w:cs="Calibri"/>
          <w:i/>
          <w:iCs/>
          <w:sz w:val="22"/>
          <w:szCs w:val="22"/>
        </w:rPr>
        <w:t>Hovedpunkter:</w:t>
      </w:r>
    </w:p>
    <w:p w14:paraId="03B43A4B" w14:textId="27245BC9" w:rsidR="00056F2F" w:rsidRPr="00056F2F" w:rsidRDefault="00056F2F" w:rsidP="004E23AC">
      <w:pPr>
        <w:numPr>
          <w:ilvl w:val="0"/>
          <w:numId w:val="28"/>
        </w:numPr>
        <w:spacing w:after="160" w:line="259" w:lineRule="auto"/>
        <w:jc w:val="both"/>
        <w:rPr>
          <w:rFonts w:ascii="Calibri" w:hAnsi="Calibri" w:cs="Calibri"/>
          <w:sz w:val="22"/>
          <w:szCs w:val="22"/>
        </w:rPr>
      </w:pPr>
      <w:r w:rsidRPr="00056F2F">
        <w:rPr>
          <w:rFonts w:ascii="Calibri" w:hAnsi="Calibri" w:cs="Calibri"/>
          <w:sz w:val="22"/>
          <w:szCs w:val="22"/>
        </w:rPr>
        <w:t>Bedømmelsesudvalg</w:t>
      </w:r>
      <w:r w:rsidR="005476BA">
        <w:rPr>
          <w:rFonts w:ascii="Calibri" w:hAnsi="Calibri" w:cs="Calibri"/>
          <w:sz w:val="22"/>
          <w:szCs w:val="22"/>
        </w:rPr>
        <w:t>:</w:t>
      </w:r>
      <w:r w:rsidRPr="00056F2F">
        <w:rPr>
          <w:rFonts w:ascii="Calibri" w:hAnsi="Calibri" w:cs="Calibri"/>
          <w:sz w:val="22"/>
          <w:szCs w:val="22"/>
        </w:rPr>
        <w:t xml:space="preserve"> P</w:t>
      </w:r>
      <w:r w:rsidR="005476BA">
        <w:rPr>
          <w:rFonts w:ascii="Calibri" w:hAnsi="Calibri" w:cs="Calibri"/>
          <w:sz w:val="22"/>
          <w:szCs w:val="22"/>
        </w:rPr>
        <w:t>B har indvilget i at være formand</w:t>
      </w:r>
      <w:r w:rsidRPr="00056F2F">
        <w:rPr>
          <w:rFonts w:ascii="Calibri" w:hAnsi="Calibri" w:cs="Calibri"/>
          <w:sz w:val="22"/>
          <w:szCs w:val="22"/>
        </w:rPr>
        <w:t>. Sendes videre til Akademisk Råd for godkendelse.</w:t>
      </w:r>
    </w:p>
    <w:p w14:paraId="342CEFD7" w14:textId="2E0A047E" w:rsidR="00056F2F" w:rsidRPr="00056F2F" w:rsidRDefault="00056F2F" w:rsidP="004E23AC">
      <w:pPr>
        <w:numPr>
          <w:ilvl w:val="0"/>
          <w:numId w:val="28"/>
        </w:numPr>
        <w:spacing w:after="160" w:line="259" w:lineRule="auto"/>
        <w:jc w:val="both"/>
        <w:rPr>
          <w:rFonts w:ascii="Calibri" w:hAnsi="Calibri" w:cs="Calibri"/>
          <w:sz w:val="22"/>
          <w:szCs w:val="22"/>
        </w:rPr>
      </w:pPr>
      <w:r w:rsidRPr="00056F2F">
        <w:rPr>
          <w:rFonts w:ascii="Calibri" w:hAnsi="Calibri" w:cs="Calibri"/>
          <w:sz w:val="22"/>
          <w:szCs w:val="22"/>
        </w:rPr>
        <w:t>Eksterne medlemmer: UU har kontaktet mulige kandidater på KU og i udlandet. Endelige valg afventer svar fra kandidater.</w:t>
      </w:r>
    </w:p>
    <w:p w14:paraId="08B3CB6B" w14:textId="77777777" w:rsidR="008D7144" w:rsidRDefault="00056F2F" w:rsidP="008D7144">
      <w:pPr>
        <w:numPr>
          <w:ilvl w:val="0"/>
          <w:numId w:val="28"/>
        </w:numPr>
        <w:spacing w:after="160" w:line="259" w:lineRule="auto"/>
        <w:jc w:val="both"/>
        <w:rPr>
          <w:rFonts w:ascii="Calibri" w:hAnsi="Calibri" w:cs="Calibri"/>
          <w:sz w:val="22"/>
          <w:szCs w:val="22"/>
        </w:rPr>
      </w:pPr>
      <w:r w:rsidRPr="00056F2F">
        <w:rPr>
          <w:rFonts w:ascii="Calibri" w:hAnsi="Calibri" w:cs="Calibri"/>
          <w:sz w:val="22"/>
          <w:szCs w:val="22"/>
        </w:rPr>
        <w:t>L</w:t>
      </w:r>
      <w:r w:rsidR="005476BA">
        <w:rPr>
          <w:rFonts w:ascii="Calibri" w:hAnsi="Calibri" w:cs="Calibri"/>
          <w:sz w:val="22"/>
          <w:szCs w:val="22"/>
        </w:rPr>
        <w:t>H</w:t>
      </w:r>
      <w:r w:rsidRPr="00056F2F">
        <w:rPr>
          <w:rFonts w:ascii="Calibri" w:hAnsi="Calibri" w:cs="Calibri"/>
          <w:sz w:val="22"/>
          <w:szCs w:val="22"/>
        </w:rPr>
        <w:t xml:space="preserve"> sender forslag til flere navne</w:t>
      </w:r>
      <w:r w:rsidR="005476BA">
        <w:rPr>
          <w:rFonts w:ascii="Calibri" w:hAnsi="Calibri" w:cs="Calibri"/>
          <w:sz w:val="22"/>
          <w:szCs w:val="22"/>
        </w:rPr>
        <w:t xml:space="preserve"> til UU.</w:t>
      </w:r>
    </w:p>
    <w:p w14:paraId="46E8B967" w14:textId="565B5409" w:rsidR="008D7144" w:rsidRPr="008D7144" w:rsidRDefault="008D7144" w:rsidP="008D7144">
      <w:pPr>
        <w:numPr>
          <w:ilvl w:val="0"/>
          <w:numId w:val="28"/>
        </w:numPr>
        <w:spacing w:after="160" w:line="259" w:lineRule="auto"/>
        <w:jc w:val="both"/>
        <w:rPr>
          <w:rFonts w:ascii="Calibri" w:hAnsi="Calibri" w:cs="Calibri"/>
          <w:sz w:val="22"/>
          <w:szCs w:val="22"/>
        </w:rPr>
      </w:pPr>
      <w:r w:rsidRPr="008D7144">
        <w:rPr>
          <w:rFonts w:ascii="Calibri" w:hAnsi="Calibri" w:cs="Calibri"/>
          <w:sz w:val="22"/>
          <w:szCs w:val="18"/>
          <w:lang/>
        </w:rPr>
        <w:t>Ansættelsesudvalget bliver forfremmelsesudvalget</w:t>
      </w:r>
      <w:r w:rsidRPr="008D7144">
        <w:rPr>
          <w:rFonts w:ascii="Calibri" w:hAnsi="Calibri" w:cs="Calibri"/>
          <w:sz w:val="22"/>
          <w:szCs w:val="18"/>
        </w:rPr>
        <w:t xml:space="preserve"> suppleret med formanden for bedømmelsesudvalget</w:t>
      </w:r>
      <w:r w:rsidRPr="008D7144">
        <w:rPr>
          <w:rFonts w:ascii="Calibri" w:hAnsi="Calibri" w:cs="Calibri"/>
          <w:sz w:val="22"/>
          <w:szCs w:val="18"/>
          <w:lang/>
        </w:rPr>
        <w:t>: Hans Fynbo, SH, LH, PB, UU, LBM.</w:t>
      </w:r>
    </w:p>
    <w:p w14:paraId="308ADE1E" w14:textId="6062BC90" w:rsidR="00056F2F" w:rsidRPr="008D7144" w:rsidRDefault="00056F2F" w:rsidP="008D7144">
      <w:pPr>
        <w:pStyle w:val="NormalWeb"/>
        <w:spacing w:after="160" w:line="259" w:lineRule="auto"/>
        <w:jc w:val="both"/>
        <w:rPr>
          <w:rFonts w:ascii="Calibri" w:hAnsi="Calibri" w:cs="Calibri"/>
          <w:sz w:val="22"/>
          <w:szCs w:val="22"/>
        </w:rPr>
      </w:pPr>
      <w:r w:rsidRPr="008D7144">
        <w:rPr>
          <w:rFonts w:ascii="Calibri" w:hAnsi="Calibri" w:cs="Calibri"/>
          <w:b/>
          <w:bCs/>
          <w:sz w:val="22"/>
          <w:szCs w:val="22"/>
        </w:rPr>
        <w:t>Konklusion:</w:t>
      </w:r>
      <w:r w:rsidRPr="008D7144">
        <w:rPr>
          <w:rFonts w:ascii="Calibri" w:hAnsi="Calibri" w:cs="Calibri"/>
          <w:sz w:val="22"/>
          <w:szCs w:val="22"/>
        </w:rPr>
        <w:t xml:space="preserve"> Udvalgene fastlægges endeligt efter afklaring af eksterne bedømmere.</w:t>
      </w:r>
    </w:p>
    <w:p w14:paraId="72556D76" w14:textId="77777777" w:rsidR="00056F2F" w:rsidRPr="00AC4E08" w:rsidRDefault="00056F2F" w:rsidP="004E23AC">
      <w:pPr>
        <w:spacing w:after="160" w:line="259" w:lineRule="auto"/>
        <w:jc w:val="both"/>
        <w:rPr>
          <w:rFonts w:ascii="Calibri" w:hAnsi="Calibri" w:cs="Calibri"/>
          <w:sz w:val="22"/>
          <w:szCs w:val="22"/>
        </w:rPr>
      </w:pPr>
    </w:p>
    <w:p w14:paraId="28B5C786" w14:textId="77777777" w:rsidR="002B454B" w:rsidRPr="00AC4E08" w:rsidRDefault="002B454B" w:rsidP="004E23AC">
      <w:pPr>
        <w:spacing w:after="160" w:line="259" w:lineRule="auto"/>
        <w:ind w:left="1440"/>
        <w:jc w:val="both"/>
        <w:rPr>
          <w:rFonts w:ascii="Calibri" w:hAnsi="Calibri" w:cs="Calibri"/>
          <w:sz w:val="22"/>
          <w:szCs w:val="22"/>
        </w:rPr>
      </w:pPr>
    </w:p>
    <w:p w14:paraId="60B41BD8" w14:textId="77777777" w:rsidR="002B454B" w:rsidRPr="00AC4E08" w:rsidRDefault="002B454B" w:rsidP="004E23AC">
      <w:pPr>
        <w:spacing w:after="160" w:line="259" w:lineRule="auto"/>
        <w:jc w:val="both"/>
        <w:rPr>
          <w:rFonts w:ascii="Calibri" w:hAnsi="Calibri" w:cs="Calibri"/>
          <w:sz w:val="22"/>
          <w:szCs w:val="22"/>
        </w:rPr>
      </w:pPr>
    </w:p>
    <w:p w14:paraId="789D2833" w14:textId="77777777" w:rsidR="002B454B" w:rsidRPr="00AC4E08" w:rsidRDefault="002B454B" w:rsidP="004E23AC">
      <w:pPr>
        <w:spacing w:after="160" w:line="259" w:lineRule="auto"/>
        <w:jc w:val="both"/>
        <w:rPr>
          <w:rFonts w:ascii="Calibri" w:hAnsi="Calibri" w:cs="Calibri"/>
          <w:sz w:val="22"/>
          <w:szCs w:val="22"/>
        </w:rPr>
      </w:pPr>
    </w:p>
    <w:p w14:paraId="401C1A99" w14:textId="77777777" w:rsidR="002B454B" w:rsidRPr="00AC4E08" w:rsidRDefault="002B454B" w:rsidP="004E23AC">
      <w:pPr>
        <w:pStyle w:val="ListParagraph"/>
        <w:jc w:val="both"/>
        <w:rPr>
          <w:rFonts w:ascii="Calibri" w:hAnsi="Calibri" w:cs="Calibri"/>
          <w:sz w:val="22"/>
          <w:szCs w:val="22"/>
        </w:rPr>
      </w:pPr>
    </w:p>
    <w:p w14:paraId="4AB68DAB" w14:textId="77777777" w:rsidR="00123079" w:rsidRPr="00AC4E08" w:rsidRDefault="00123079" w:rsidP="004E23AC">
      <w:pPr>
        <w:jc w:val="both"/>
        <w:rPr>
          <w:rFonts w:ascii="Calibri" w:hAnsi="Calibri" w:cs="Calibri"/>
          <w:sz w:val="22"/>
          <w:szCs w:val="22"/>
        </w:rPr>
      </w:pPr>
    </w:p>
    <w:sectPr w:rsidR="00123079" w:rsidRPr="00AC4E08" w:rsidSect="00463244">
      <w:headerReference w:type="default" r:id="rId12"/>
      <w:headerReference w:type="first" r:id="rId13"/>
      <w:footerReference w:type="first" r:id="rId14"/>
      <w:endnotePr>
        <w:numFmt w:val="decimal"/>
      </w:endnotePr>
      <w:pgSz w:w="11907" w:h="16840" w:code="9"/>
      <w:pgMar w:top="2552" w:right="3119" w:bottom="2041" w:left="1134" w:header="567" w:footer="32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74C8D5" w14:textId="77777777" w:rsidR="000950AE" w:rsidRDefault="000950AE">
      <w:r>
        <w:separator/>
      </w:r>
    </w:p>
  </w:endnote>
  <w:endnote w:type="continuationSeparator" w:id="0">
    <w:p w14:paraId="07D97E18" w14:textId="77777777" w:rsidR="000950AE" w:rsidRDefault="000950AE">
      <w:r>
        <w:continuationSeparator/>
      </w:r>
    </w:p>
  </w:endnote>
  <w:endnote w:type="continuationNotice" w:id="1">
    <w:p w14:paraId="199613E4" w14:textId="77777777" w:rsidR="000950AE" w:rsidRDefault="000950A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eorgia">
    <w:panose1 w:val="02040502050405020303"/>
    <w:charset w:val="00"/>
    <w:family w:val="roman"/>
    <w:pitch w:val="variable"/>
    <w:sig w:usb0="00000287" w:usb1="00000000" w:usb2="00000000" w:usb3="00000000" w:csb0="0000009F" w:csb1="00000000"/>
    <w:embedRegular r:id="rId1" w:fontKey="{64ADFF74-B58A-4802-AC8E-E2E1309BEF5D}"/>
    <w:embedBold r:id="rId2" w:fontKey="{6625CFD3-82A3-4B0A-B5FF-190DB13E35A0}"/>
    <w:embedItalic r:id="rId3" w:fontKey="{FE7BC154-FBFB-4268-BC81-648C1CCF6DD1}"/>
    <w:embedBoldItalic r:id="rId4" w:fontKey="{9AF55202-3E9C-4819-8FB0-EEDFB1263D03}"/>
  </w:font>
  <w:font w:name="Arial">
    <w:panose1 w:val="020B0604020202020204"/>
    <w:charset w:val="00"/>
    <w:family w:val="swiss"/>
    <w:pitch w:val="variable"/>
    <w:sig w:usb0="E0002EFF" w:usb1="C000785B" w:usb2="00000009" w:usb3="00000000" w:csb0="000001FF" w:csb1="00000000"/>
  </w:font>
  <w:font w:name="AU Passata">
    <w:charset w:val="00"/>
    <w:family w:val="swiss"/>
    <w:pitch w:val="variable"/>
    <w:sig w:usb0="A00000AF" w:usb1="5000204A" w:usb2="00000000" w:usb3="00000000" w:csb0="0000009B" w:csb1="00000000"/>
    <w:embedRegular r:id="rId5" w:fontKey="{1A0F193A-4501-46C9-AD3B-754A5B93D7EF}"/>
    <w:embedBold r:id="rId6" w:fontKey="{A2F9AC86-3D00-4B04-8CB4-7C34BC455585}"/>
  </w:font>
  <w:font w:name="Helv">
    <w:panose1 w:val="020B0604020202030204"/>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embedRegular r:id="rId7" w:fontKey="{F4515730-98A7-43D1-BCD6-6550B267DA4F}"/>
  </w:font>
  <w:font w:name="Calibri">
    <w:panose1 w:val="020F0502020204030204"/>
    <w:charset w:val="00"/>
    <w:family w:val="swiss"/>
    <w:pitch w:val="variable"/>
    <w:sig w:usb0="E4002EFF" w:usb1="C000247B" w:usb2="00000009" w:usb3="00000000" w:csb0="000001FF" w:csb1="00000000"/>
    <w:embedRegular r:id="rId8" w:fontKey="{1E98592A-747D-4096-9F8A-127E8B9DF060}"/>
    <w:embedBold r:id="rId9" w:fontKey="{187B634D-41B2-4695-9B96-511EA00356E1}"/>
    <w:embedItalic r:id="rId10" w:fontKey="{DFBB3FCA-4A1B-4C17-B113-C2C8880C5824}"/>
    <w:embedBoldItalic r:id="rId11" w:fontKey="{9410DA5C-FD9B-4836-B8D2-0615825CC4E4}"/>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embedRegular r:id="rId12" w:fontKey="{BE23CC0E-9474-4125-B9AA-AF4A63B64B09}"/>
  </w:font>
  <w:font w:name="Cambria">
    <w:panose1 w:val="02040503050406030204"/>
    <w:charset w:val="00"/>
    <w:family w:val="roman"/>
    <w:pitch w:val="variable"/>
    <w:sig w:usb0="E00006FF" w:usb1="420024FF" w:usb2="02000000" w:usb3="00000000" w:csb0="0000019F" w:csb1="00000000"/>
    <w:embedRegular r:id="rId13" w:fontKey="{ED71722C-4C83-4943-B424-829C2B421073}"/>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687F1D" w14:textId="77777777" w:rsidR="00EC0BB0" w:rsidRDefault="00EC0BB0" w:rsidP="00EC0BB0"/>
  <w:tbl>
    <w:tblPr>
      <w:tblW w:w="754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ayout w:type="fixed"/>
      <w:tblCellMar>
        <w:left w:w="0" w:type="dxa"/>
        <w:right w:w="0" w:type="dxa"/>
      </w:tblCellMar>
      <w:tblLook w:val="01E0" w:firstRow="1" w:lastRow="1" w:firstColumn="1" w:lastColumn="1" w:noHBand="0" w:noVBand="0"/>
    </w:tblPr>
    <w:tblGrid>
      <w:gridCol w:w="2477"/>
      <w:gridCol w:w="2406"/>
      <w:gridCol w:w="2663"/>
    </w:tblGrid>
    <w:tr w:rsidR="00B704CF" w:rsidRPr="00856BBA" w14:paraId="713DA4D4" w14:textId="77777777" w:rsidTr="008F47F2">
      <w:tc>
        <w:tcPr>
          <w:tcW w:w="2409" w:type="dxa"/>
        </w:tcPr>
        <w:p w14:paraId="18E16902" w14:textId="77777777" w:rsidR="00B704CF" w:rsidRPr="009224E3" w:rsidRDefault="00B704CF" w:rsidP="00B704CF">
          <w:bookmarkStart w:id="76" w:name="IMG_Secondary"/>
          <w:r>
            <w:rPr>
              <w:noProof/>
            </w:rPr>
            <w:drawing>
              <wp:inline distT="0" distB="0" distL="0" distR="0" wp14:anchorId="55876BCE" wp14:editId="473FAAC8">
                <wp:extent cx="648000" cy="648000"/>
                <wp:effectExtent l="0" t="0" r="0" b="0"/>
                <wp:docPr id="1317821264" name="IMG_SecondaryIMG_Secondary"/>
                <wp:cNvGraphicFramePr/>
                <a:graphic xmlns:a="http://schemas.openxmlformats.org/drawingml/2006/main">
                  <a:graphicData uri="http://schemas.openxmlformats.org/drawingml/2006/picture">
                    <pic:pic xmlns:pic="http://schemas.openxmlformats.org/drawingml/2006/picture">
                      <pic:nvPicPr>
                        <pic:cNvPr id="1317821264" name="IMG_SecondaryIMG_Secondary"/>
                        <pic:cNvPicPr/>
                      </pic:nvPicPr>
                      <pic:blipFill>
                        <a:blip r:embed="rId1"/>
                        <a:srcRect/>
                        <a:stretch/>
                      </pic:blipFill>
                      <pic:spPr>
                        <a:xfrm>
                          <a:off x="0" y="0"/>
                          <a:ext cx="648000" cy="648000"/>
                        </a:xfrm>
                        <a:prstGeom prst="rect">
                          <a:avLst/>
                        </a:prstGeom>
                      </pic:spPr>
                    </pic:pic>
                  </a:graphicData>
                </a:graphic>
              </wp:inline>
            </w:drawing>
          </w:r>
          <w:bookmarkEnd w:id="76"/>
        </w:p>
      </w:tc>
      <w:tc>
        <w:tcPr>
          <w:tcW w:w="2341" w:type="dxa"/>
          <w:vAlign w:val="bottom"/>
        </w:tcPr>
        <w:p w14:paraId="1A8633AB" w14:textId="77777777" w:rsidR="00B704CF" w:rsidRPr="009224E3" w:rsidRDefault="00B704CF" w:rsidP="008F47F2">
          <w:pPr>
            <w:pStyle w:val="Template-Companyname"/>
          </w:pPr>
          <w:bookmarkStart w:id="77" w:name="OFF_UnitName"/>
          <w:bookmarkStart w:id="78" w:name="OFF_UnitName_HIF"/>
          <w:r>
            <w:t>Institut for Fysik og Astronomi</w:t>
          </w:r>
          <w:bookmarkEnd w:id="77"/>
        </w:p>
        <w:p w14:paraId="2978D49B" w14:textId="77777777" w:rsidR="00B704CF" w:rsidRPr="009224E3" w:rsidRDefault="00B704CF" w:rsidP="008F47F2">
          <w:pPr>
            <w:pStyle w:val="Template-Address"/>
          </w:pPr>
          <w:bookmarkStart w:id="79" w:name="LAN_AU"/>
          <w:bookmarkEnd w:id="78"/>
          <w:r>
            <w:t>Aarhus Universitet</w:t>
          </w:r>
          <w:bookmarkEnd w:id="79"/>
        </w:p>
        <w:p w14:paraId="1B80FB9A" w14:textId="77777777" w:rsidR="00B704CF" w:rsidRPr="009224E3" w:rsidRDefault="00B704CF" w:rsidP="008F47F2">
          <w:pPr>
            <w:pStyle w:val="Template-Address"/>
          </w:pPr>
          <w:bookmarkStart w:id="80" w:name="OFF_AddressComputed"/>
          <w:r>
            <w:t>Ny Munkegade 120</w:t>
          </w:r>
          <w:r>
            <w:br/>
            <w:t>8000 Aarhus C</w:t>
          </w:r>
          <w:bookmarkEnd w:id="80"/>
        </w:p>
      </w:tc>
      <w:tc>
        <w:tcPr>
          <w:tcW w:w="2591" w:type="dxa"/>
          <w:vAlign w:val="bottom"/>
        </w:tcPr>
        <w:p w14:paraId="3E410CC0" w14:textId="77777777" w:rsidR="00B704CF" w:rsidRPr="00463244" w:rsidRDefault="00B704CF" w:rsidP="008F47F2">
          <w:pPr>
            <w:pStyle w:val="Template-Address"/>
            <w:jc w:val="right"/>
            <w:rPr>
              <w:lang w:val="en-US"/>
            </w:rPr>
          </w:pPr>
          <w:bookmarkStart w:id="81" w:name="LAN_Tel"/>
          <w:bookmarkStart w:id="82" w:name="OFF_Phone_HIF"/>
          <w:r w:rsidRPr="00463244">
            <w:rPr>
              <w:lang w:val="en-US"/>
            </w:rPr>
            <w:t>Tlf.:</w:t>
          </w:r>
          <w:bookmarkEnd w:id="81"/>
          <w:r w:rsidRPr="00463244">
            <w:rPr>
              <w:lang w:val="en-US"/>
            </w:rPr>
            <w:t xml:space="preserve"> </w:t>
          </w:r>
          <w:bookmarkStart w:id="83" w:name="OFF_Phone"/>
          <w:r w:rsidRPr="00463244">
            <w:rPr>
              <w:lang w:val="en-US"/>
            </w:rPr>
            <w:t>+45 8715 0000</w:t>
          </w:r>
          <w:bookmarkEnd w:id="83"/>
        </w:p>
        <w:p w14:paraId="6092F85E" w14:textId="77777777" w:rsidR="00B704CF" w:rsidRPr="00463244" w:rsidRDefault="00B704CF" w:rsidP="008F47F2">
          <w:pPr>
            <w:pStyle w:val="Template-Address"/>
            <w:jc w:val="right"/>
            <w:rPr>
              <w:vanish/>
              <w:lang w:val="en-US"/>
            </w:rPr>
          </w:pPr>
          <w:bookmarkStart w:id="84" w:name="LAN_Fax"/>
          <w:bookmarkStart w:id="85" w:name="OFF_Fax_HIF"/>
          <w:bookmarkEnd w:id="82"/>
          <w:r w:rsidRPr="00463244">
            <w:rPr>
              <w:vanish/>
              <w:lang w:val="en-US"/>
            </w:rPr>
            <w:t>Fax:</w:t>
          </w:r>
          <w:bookmarkEnd w:id="84"/>
          <w:r w:rsidRPr="00463244">
            <w:rPr>
              <w:vanish/>
              <w:lang w:val="en-US"/>
            </w:rPr>
            <w:t xml:space="preserve"> </w:t>
          </w:r>
          <w:bookmarkStart w:id="86" w:name="OFF_Fax"/>
          <w:bookmarkEnd w:id="86"/>
        </w:p>
        <w:p w14:paraId="014F0718" w14:textId="77777777" w:rsidR="00B704CF" w:rsidRPr="00463244" w:rsidRDefault="00B704CF" w:rsidP="008F47F2">
          <w:pPr>
            <w:pStyle w:val="Template-Address"/>
            <w:jc w:val="right"/>
            <w:rPr>
              <w:lang w:val="en-US"/>
            </w:rPr>
          </w:pPr>
          <w:bookmarkStart w:id="87" w:name="OFF_Email_HIF"/>
          <w:bookmarkEnd w:id="85"/>
          <w:r w:rsidRPr="00463244">
            <w:rPr>
              <w:lang w:val="en-US"/>
            </w:rPr>
            <w:t xml:space="preserve">E-mail: </w:t>
          </w:r>
          <w:bookmarkStart w:id="88" w:name="OFF_Email"/>
          <w:r w:rsidRPr="00463244">
            <w:rPr>
              <w:lang w:val="en-US"/>
            </w:rPr>
            <w:t>phys@au.dk</w:t>
          </w:r>
          <w:bookmarkEnd w:id="88"/>
        </w:p>
        <w:p w14:paraId="4FCFC822" w14:textId="77777777" w:rsidR="00B704CF" w:rsidRPr="001521ED" w:rsidRDefault="00B704CF" w:rsidP="008F47F2">
          <w:pPr>
            <w:pStyle w:val="Template-Address"/>
            <w:jc w:val="right"/>
            <w:rPr>
              <w:lang w:val="en-US"/>
            </w:rPr>
          </w:pPr>
          <w:bookmarkStart w:id="89" w:name="OFF_wwwComputed_HIF"/>
          <w:bookmarkEnd w:id="87"/>
          <w:r w:rsidRPr="001521ED">
            <w:rPr>
              <w:lang w:val="en-US"/>
            </w:rPr>
            <w:t xml:space="preserve">Web: </w:t>
          </w:r>
          <w:bookmarkStart w:id="90" w:name="OFF_wwwComputed"/>
          <w:r w:rsidRPr="001521ED">
            <w:rPr>
              <w:lang w:val="en-US"/>
            </w:rPr>
            <w:t>phys.au.dk</w:t>
          </w:r>
          <w:bookmarkEnd w:id="89"/>
          <w:bookmarkEnd w:id="90"/>
        </w:p>
      </w:tc>
    </w:tr>
  </w:tbl>
  <w:p w14:paraId="64E95492" w14:textId="77777777" w:rsidR="00EC0BB0" w:rsidRPr="001521ED" w:rsidRDefault="00EC0BB0" w:rsidP="00EC0BB0">
    <w:pPr>
      <w:pStyle w:val="Footer"/>
      <w:rPr>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17AD5D0" w14:textId="77777777" w:rsidR="000950AE" w:rsidRDefault="000950AE">
      <w:r>
        <w:separator/>
      </w:r>
    </w:p>
  </w:footnote>
  <w:footnote w:type="continuationSeparator" w:id="0">
    <w:p w14:paraId="286779A0" w14:textId="77777777" w:rsidR="000950AE" w:rsidRDefault="000950AE">
      <w:r>
        <w:continuationSeparator/>
      </w:r>
    </w:p>
  </w:footnote>
  <w:footnote w:type="continuationNotice" w:id="1">
    <w:p w14:paraId="4E9DB545" w14:textId="77777777" w:rsidR="000950AE" w:rsidRDefault="000950AE">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F7456B7" w14:textId="77777777" w:rsidR="002F51EF" w:rsidRDefault="00CD66FF" w:rsidP="002F51EF">
    <w:pPr>
      <w:pStyle w:val="Header"/>
    </w:pPr>
    <w:r>
      <w:rPr>
        <w:noProof/>
      </w:rPr>
      <mc:AlternateContent>
        <mc:Choice Requires="wps">
          <w:drawing>
            <wp:anchor distT="0" distB="0" distL="114300" distR="114300" simplePos="0" relativeHeight="251658245" behindDoc="0" locked="0" layoutInCell="1" allowOverlap="1" wp14:anchorId="6762B703" wp14:editId="5113D4BE">
              <wp:simplePos x="0" y="0"/>
              <wp:positionH relativeFrom="page">
                <wp:posOffset>1468755</wp:posOffset>
              </wp:positionH>
              <wp:positionV relativeFrom="page">
                <wp:posOffset>363220</wp:posOffset>
              </wp:positionV>
              <wp:extent cx="5400040" cy="739140"/>
              <wp:effectExtent l="1905" t="1270" r="0" b="2540"/>
              <wp:wrapNone/>
              <wp:docPr id="1" name="LogoNavnForside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40" cy="739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087988A" w14:textId="77777777" w:rsidR="00CD66FF" w:rsidRPr="006803D7" w:rsidRDefault="00CD66FF" w:rsidP="00CD66FF">
                          <w:pPr>
                            <w:pStyle w:val="Template-Parentlogoname"/>
                            <w:rPr>
                              <w:color w:val="003D73" w:themeColor="text2"/>
                            </w:rPr>
                          </w:pPr>
                          <w:bookmarkStart w:id="4" w:name="OFF_Logo1AComputed_2"/>
                          <w:bookmarkStart w:id="5" w:name="OFF_Logo1AComputed_2_HIF"/>
                          <w:r>
                            <w:rPr>
                              <w:color w:val="003D73" w:themeColor="text2"/>
                            </w:rPr>
                            <w:t>Aarhus</w:t>
                          </w:r>
                          <w:r>
                            <w:rPr>
                              <w:color w:val="003D73" w:themeColor="text2"/>
                            </w:rPr>
                            <w:br/>
                            <w:t>Universitet</w:t>
                          </w:r>
                          <w:bookmarkEnd w:id="4"/>
                        </w:p>
                        <w:p w14:paraId="1CF3D6D4" w14:textId="77777777" w:rsidR="00CD66FF" w:rsidRPr="006803D7" w:rsidRDefault="00CD66FF" w:rsidP="00CD66FF">
                          <w:pPr>
                            <w:pStyle w:val="Template-Unitnamelogoname"/>
                            <w:rPr>
                              <w:color w:val="003D73" w:themeColor="text2"/>
                            </w:rPr>
                          </w:pPr>
                          <w:bookmarkStart w:id="6" w:name="OFF_Logo2AComputed_2"/>
                          <w:bookmarkStart w:id="7" w:name="OFF_Logo2AComputed_2_HIF"/>
                          <w:bookmarkEnd w:id="5"/>
                          <w:r>
                            <w:rPr>
                              <w:color w:val="003D73" w:themeColor="text2"/>
                            </w:rPr>
                            <w:t>Institut for Fysik og Astronomi</w:t>
                          </w:r>
                          <w:bookmarkEnd w:id="6"/>
                          <w:bookmarkEnd w:id="7"/>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762B703" id="_x0000_t202" coordsize="21600,21600" o:spt="202" path="m,l,21600r21600,l21600,xe">
              <v:stroke joinstyle="miter"/>
              <v:path gradientshapeok="t" o:connecttype="rect"/>
            </v:shapetype>
            <v:shape id="LogoNavnForsideHide" o:spid="_x0000_s1026" type="#_x0000_t202" alt="&quot;&quot;" style="position:absolute;margin-left:115.65pt;margin-top:28.6pt;width:425.2pt;height:58.2pt;z-index:251658245;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" filled="f" stroked="f">
              <v:textbox inset="0,0,0,0">
                <w:txbxContent>
                  <w:p w14:paraId="7087988A" w14:textId="77777777" w:rsidR="00CD66FF" w:rsidRPr="006803D7" w:rsidRDefault="00CD66FF" w:rsidP="00CD66FF">
                    <w:pPr>
                      <w:pStyle w:val="Template-Parentlogoname"/>
                      <w:rPr>
                        <w:color w:val="003D73" w:themeColor="text2"/>
                      </w:rPr>
                    </w:pPr>
                    <w:bookmarkStart w:id="8" w:name="OFF_Logo1AComputed_2"/>
                    <w:bookmarkStart w:id="9" w:name="OFF_Logo1AComputed_2_HIF"/>
                    <w:r>
                      <w:rPr>
                        <w:color w:val="003D73" w:themeColor="text2"/>
                      </w:rPr>
                      <w:t>Aarhus</w:t>
                    </w:r>
                    <w:r>
                      <w:rPr>
                        <w:color w:val="003D73" w:themeColor="text2"/>
                      </w:rPr>
                      <w:br/>
                      <w:t>Universitet</w:t>
                    </w:r>
                    <w:bookmarkEnd w:id="8"/>
                  </w:p>
                  <w:p w14:paraId="1CF3D6D4" w14:textId="77777777" w:rsidR="00CD66FF" w:rsidRPr="006803D7" w:rsidRDefault="00CD66FF" w:rsidP="00CD66FF">
                    <w:pPr>
                      <w:pStyle w:val="Template-Unitnamelogoname"/>
                      <w:rPr>
                        <w:color w:val="003D73" w:themeColor="text2"/>
                      </w:rPr>
                    </w:pPr>
                    <w:bookmarkStart w:id="10" w:name="OFF_Logo2AComputed_2"/>
                    <w:bookmarkStart w:id="11" w:name="OFF_Logo2AComputed_2_HIF"/>
                    <w:bookmarkEnd w:id="9"/>
                    <w:r>
                      <w:rPr>
                        <w:color w:val="003D73" w:themeColor="text2"/>
                      </w:rPr>
                      <w:t>Institut for Fysik og Astronomi</w:t>
                    </w:r>
                    <w:bookmarkEnd w:id="10"/>
                    <w:bookmarkEnd w:id="11"/>
                  </w:p>
                </w:txbxContent>
              </v:textbox>
              <w10:wrap anchorx="page" anchory="page"/>
            </v:shape>
          </w:pict>
        </mc:Fallback>
      </mc:AlternateContent>
    </w:r>
    <w:r w:rsidR="00DB44DA">
      <w:rPr>
        <w:noProof/>
      </w:rPr>
      <mc:AlternateContent>
        <mc:Choice Requires="wpc">
          <w:drawing>
            <wp:anchor distT="0" distB="0" distL="114300" distR="114300" simplePos="0" relativeHeight="251658249" behindDoc="0" locked="0" layoutInCell="1" allowOverlap="1" wp14:anchorId="00D55106" wp14:editId="1291F80C">
              <wp:simplePos x="0" y="0"/>
              <wp:positionH relativeFrom="page">
                <wp:posOffset>720090</wp:posOffset>
              </wp:positionH>
              <wp:positionV relativeFrom="page">
                <wp:posOffset>360045</wp:posOffset>
              </wp:positionV>
              <wp:extent cx="609600" cy="304800"/>
              <wp:effectExtent l="0" t="0" r="0" b="0"/>
              <wp:wrapNone/>
              <wp:docPr id="2" name="LogoCanvasHide0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15" name="Freeform 28"/>
                      <wps:cNvSpPr>
                        <a:spLocks/>
                      </wps:cNvSpPr>
                      <wps:spPr bwMode="auto">
                        <a:xfrm>
                          <a:off x="304800" y="152400"/>
                          <a:ext cx="304800" cy="152400"/>
                        </a:xfrm>
                        <a:custGeom>
                          <a:avLst/>
                          <a:gdLst>
                            <a:gd name="T0" fmla="*/ 8139 w 8160"/>
                            <a:gd name="T1" fmla="*/ 416 h 4080"/>
                            <a:gd name="T2" fmla="*/ 8033 w 8160"/>
                            <a:gd name="T3" fmla="*/ 1019 h 4080"/>
                            <a:gd name="T4" fmla="*/ 7841 w 8160"/>
                            <a:gd name="T5" fmla="*/ 1587 h 4080"/>
                            <a:gd name="T6" fmla="*/ 7571 w 8160"/>
                            <a:gd name="T7" fmla="*/ 2114 h 4080"/>
                            <a:gd name="T8" fmla="*/ 7231 w 8160"/>
                            <a:gd name="T9" fmla="*/ 2594 h 4080"/>
                            <a:gd name="T10" fmla="*/ 6827 w 8160"/>
                            <a:gd name="T11" fmla="*/ 3019 h 4080"/>
                            <a:gd name="T12" fmla="*/ 6365 w 8160"/>
                            <a:gd name="T13" fmla="*/ 3382 h 4080"/>
                            <a:gd name="T14" fmla="*/ 5853 w 8160"/>
                            <a:gd name="T15" fmla="*/ 3677 h 4080"/>
                            <a:gd name="T16" fmla="*/ 5297 w 8160"/>
                            <a:gd name="T17" fmla="*/ 3896 h 4080"/>
                            <a:gd name="T18" fmla="*/ 4703 w 8160"/>
                            <a:gd name="T19" fmla="*/ 4033 h 4080"/>
                            <a:gd name="T20" fmla="*/ 4080 w 8160"/>
                            <a:gd name="T21" fmla="*/ 4080 h 4080"/>
                            <a:gd name="T22" fmla="*/ 3460 w 8160"/>
                            <a:gd name="T23" fmla="*/ 4033 h 4080"/>
                            <a:gd name="T24" fmla="*/ 2868 w 8160"/>
                            <a:gd name="T25" fmla="*/ 3896 h 4080"/>
                            <a:gd name="T26" fmla="*/ 2313 w 8160"/>
                            <a:gd name="T27" fmla="*/ 3677 h 4080"/>
                            <a:gd name="T28" fmla="*/ 1800 w 8160"/>
                            <a:gd name="T29" fmla="*/ 3382 h 4080"/>
                            <a:gd name="T30" fmla="*/ 1338 w 8160"/>
                            <a:gd name="T31" fmla="*/ 3019 h 4080"/>
                            <a:gd name="T32" fmla="*/ 933 w 8160"/>
                            <a:gd name="T33" fmla="*/ 2594 h 4080"/>
                            <a:gd name="T34" fmla="*/ 592 w 8160"/>
                            <a:gd name="T35" fmla="*/ 2114 h 4080"/>
                            <a:gd name="T36" fmla="*/ 321 w 8160"/>
                            <a:gd name="T37" fmla="*/ 1587 h 4080"/>
                            <a:gd name="T38" fmla="*/ 129 w 8160"/>
                            <a:gd name="T39" fmla="*/ 1019 h 4080"/>
                            <a:gd name="T40" fmla="*/ 21 w 8160"/>
                            <a:gd name="T41" fmla="*/ 416 h 4080"/>
                            <a:gd name="T42" fmla="*/ 2040 w 8160"/>
                            <a:gd name="T43" fmla="*/ 0 h 4080"/>
                            <a:gd name="T44" fmla="*/ 2064 w 8160"/>
                            <a:gd name="T45" fmla="*/ 309 h 4080"/>
                            <a:gd name="T46" fmla="*/ 2133 w 8160"/>
                            <a:gd name="T47" fmla="*/ 604 h 4080"/>
                            <a:gd name="T48" fmla="*/ 2243 w 8160"/>
                            <a:gd name="T49" fmla="*/ 881 h 4080"/>
                            <a:gd name="T50" fmla="*/ 2391 w 8160"/>
                            <a:gd name="T51" fmla="*/ 1137 h 4080"/>
                            <a:gd name="T52" fmla="*/ 2572 w 8160"/>
                            <a:gd name="T53" fmla="*/ 1369 h 4080"/>
                            <a:gd name="T54" fmla="*/ 2786 w 8160"/>
                            <a:gd name="T55" fmla="*/ 1572 h 4080"/>
                            <a:gd name="T56" fmla="*/ 3025 w 8160"/>
                            <a:gd name="T57" fmla="*/ 1743 h 4080"/>
                            <a:gd name="T58" fmla="*/ 3290 w 8160"/>
                            <a:gd name="T59" fmla="*/ 1879 h 4080"/>
                            <a:gd name="T60" fmla="*/ 3573 w 8160"/>
                            <a:gd name="T61" fmla="*/ 1976 h 4080"/>
                            <a:gd name="T62" fmla="*/ 3873 w 8160"/>
                            <a:gd name="T63" fmla="*/ 2030 h 4080"/>
                            <a:gd name="T64" fmla="*/ 4186 w 8160"/>
                            <a:gd name="T65" fmla="*/ 2037 h 4080"/>
                            <a:gd name="T66" fmla="*/ 4492 w 8160"/>
                            <a:gd name="T67" fmla="*/ 1998 h 4080"/>
                            <a:gd name="T68" fmla="*/ 4784 w 8160"/>
                            <a:gd name="T69" fmla="*/ 1916 h 4080"/>
                            <a:gd name="T70" fmla="*/ 5054 w 8160"/>
                            <a:gd name="T71" fmla="*/ 1792 h 4080"/>
                            <a:gd name="T72" fmla="*/ 5303 w 8160"/>
                            <a:gd name="T73" fmla="*/ 1632 h 4080"/>
                            <a:gd name="T74" fmla="*/ 5524 w 8160"/>
                            <a:gd name="T75" fmla="*/ 1439 h 4080"/>
                            <a:gd name="T76" fmla="*/ 5716 w 8160"/>
                            <a:gd name="T77" fmla="*/ 1217 h 4080"/>
                            <a:gd name="T78" fmla="*/ 5875 w 8160"/>
                            <a:gd name="T79" fmla="*/ 969 h 4080"/>
                            <a:gd name="T80" fmla="*/ 5997 w 8160"/>
                            <a:gd name="T81" fmla="*/ 699 h 4080"/>
                            <a:gd name="T82" fmla="*/ 6079 w 8160"/>
                            <a:gd name="T83" fmla="*/ 409 h 4080"/>
                            <a:gd name="T84" fmla="*/ 6118 w 8160"/>
                            <a:gd name="T85" fmla="*/ 104 h 40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8160" h="4080">
                              <a:moveTo>
                                <a:pt x="8160" y="0"/>
                              </a:moveTo>
                              <a:lnTo>
                                <a:pt x="8155" y="209"/>
                              </a:lnTo>
                              <a:lnTo>
                                <a:pt x="8139" y="416"/>
                              </a:lnTo>
                              <a:lnTo>
                                <a:pt x="8113" y="620"/>
                              </a:lnTo>
                              <a:lnTo>
                                <a:pt x="8077" y="821"/>
                              </a:lnTo>
                              <a:lnTo>
                                <a:pt x="8033" y="1019"/>
                              </a:lnTo>
                              <a:lnTo>
                                <a:pt x="7977" y="1212"/>
                              </a:lnTo>
                              <a:lnTo>
                                <a:pt x="7913" y="1401"/>
                              </a:lnTo>
                              <a:lnTo>
                                <a:pt x="7841" y="1587"/>
                              </a:lnTo>
                              <a:lnTo>
                                <a:pt x="7759" y="1768"/>
                              </a:lnTo>
                              <a:lnTo>
                                <a:pt x="7669" y="1943"/>
                              </a:lnTo>
                              <a:lnTo>
                                <a:pt x="7571" y="2114"/>
                              </a:lnTo>
                              <a:lnTo>
                                <a:pt x="7465" y="2280"/>
                              </a:lnTo>
                              <a:lnTo>
                                <a:pt x="7352" y="2440"/>
                              </a:lnTo>
                              <a:lnTo>
                                <a:pt x="7231" y="2594"/>
                              </a:lnTo>
                              <a:lnTo>
                                <a:pt x="7103" y="2742"/>
                              </a:lnTo>
                              <a:lnTo>
                                <a:pt x="6968" y="2884"/>
                              </a:lnTo>
                              <a:lnTo>
                                <a:pt x="6827" y="3019"/>
                              </a:lnTo>
                              <a:lnTo>
                                <a:pt x="6679" y="3148"/>
                              </a:lnTo>
                              <a:lnTo>
                                <a:pt x="6525" y="3268"/>
                              </a:lnTo>
                              <a:lnTo>
                                <a:pt x="6365" y="3382"/>
                              </a:lnTo>
                              <a:lnTo>
                                <a:pt x="6200" y="3488"/>
                              </a:lnTo>
                              <a:lnTo>
                                <a:pt x="6028" y="3586"/>
                              </a:lnTo>
                              <a:lnTo>
                                <a:pt x="5853" y="3677"/>
                              </a:lnTo>
                              <a:lnTo>
                                <a:pt x="5671" y="3759"/>
                              </a:lnTo>
                              <a:lnTo>
                                <a:pt x="5487" y="3832"/>
                              </a:lnTo>
                              <a:lnTo>
                                <a:pt x="5297" y="3896"/>
                              </a:lnTo>
                              <a:lnTo>
                                <a:pt x="5103" y="3951"/>
                              </a:lnTo>
                              <a:lnTo>
                                <a:pt x="4905" y="3997"/>
                              </a:lnTo>
                              <a:lnTo>
                                <a:pt x="4703" y="4033"/>
                              </a:lnTo>
                              <a:lnTo>
                                <a:pt x="4499" y="4059"/>
                              </a:lnTo>
                              <a:lnTo>
                                <a:pt x="4291" y="4075"/>
                              </a:lnTo>
                              <a:lnTo>
                                <a:pt x="4080" y="4080"/>
                              </a:lnTo>
                              <a:lnTo>
                                <a:pt x="3871" y="4075"/>
                              </a:lnTo>
                              <a:lnTo>
                                <a:pt x="3664" y="4059"/>
                              </a:lnTo>
                              <a:lnTo>
                                <a:pt x="3460" y="4033"/>
                              </a:lnTo>
                              <a:lnTo>
                                <a:pt x="3259" y="3997"/>
                              </a:lnTo>
                              <a:lnTo>
                                <a:pt x="3062" y="3951"/>
                              </a:lnTo>
                              <a:lnTo>
                                <a:pt x="2868" y="3896"/>
                              </a:lnTo>
                              <a:lnTo>
                                <a:pt x="2679" y="3832"/>
                              </a:lnTo>
                              <a:lnTo>
                                <a:pt x="2494" y="3759"/>
                              </a:lnTo>
                              <a:lnTo>
                                <a:pt x="2313" y="3677"/>
                              </a:lnTo>
                              <a:lnTo>
                                <a:pt x="2137" y="3586"/>
                              </a:lnTo>
                              <a:lnTo>
                                <a:pt x="1967" y="3488"/>
                              </a:lnTo>
                              <a:lnTo>
                                <a:pt x="1800" y="3382"/>
                              </a:lnTo>
                              <a:lnTo>
                                <a:pt x="1640" y="3268"/>
                              </a:lnTo>
                              <a:lnTo>
                                <a:pt x="1486" y="3148"/>
                              </a:lnTo>
                              <a:lnTo>
                                <a:pt x="1338" y="3019"/>
                              </a:lnTo>
                              <a:lnTo>
                                <a:pt x="1196" y="2884"/>
                              </a:lnTo>
                              <a:lnTo>
                                <a:pt x="1061" y="2742"/>
                              </a:lnTo>
                              <a:lnTo>
                                <a:pt x="933" y="2594"/>
                              </a:lnTo>
                              <a:lnTo>
                                <a:pt x="812" y="2440"/>
                              </a:lnTo>
                              <a:lnTo>
                                <a:pt x="698" y="2280"/>
                              </a:lnTo>
                              <a:lnTo>
                                <a:pt x="592" y="2114"/>
                              </a:lnTo>
                              <a:lnTo>
                                <a:pt x="493" y="1943"/>
                              </a:lnTo>
                              <a:lnTo>
                                <a:pt x="403" y="1768"/>
                              </a:lnTo>
                              <a:lnTo>
                                <a:pt x="321" y="1587"/>
                              </a:lnTo>
                              <a:lnTo>
                                <a:pt x="248" y="1401"/>
                              </a:lnTo>
                              <a:lnTo>
                                <a:pt x="184" y="1212"/>
                              </a:lnTo>
                              <a:lnTo>
                                <a:pt x="129" y="1019"/>
                              </a:lnTo>
                              <a:lnTo>
                                <a:pt x="83" y="821"/>
                              </a:lnTo>
                              <a:lnTo>
                                <a:pt x="47" y="620"/>
                              </a:lnTo>
                              <a:lnTo>
                                <a:pt x="21" y="416"/>
                              </a:lnTo>
                              <a:lnTo>
                                <a:pt x="5" y="209"/>
                              </a:lnTo>
                              <a:lnTo>
                                <a:pt x="0" y="0"/>
                              </a:lnTo>
                              <a:lnTo>
                                <a:pt x="2040" y="0"/>
                              </a:lnTo>
                              <a:lnTo>
                                <a:pt x="2043" y="104"/>
                              </a:lnTo>
                              <a:lnTo>
                                <a:pt x="2051" y="207"/>
                              </a:lnTo>
                              <a:lnTo>
                                <a:pt x="2064" y="309"/>
                              </a:lnTo>
                              <a:lnTo>
                                <a:pt x="2082" y="409"/>
                              </a:lnTo>
                              <a:lnTo>
                                <a:pt x="2105" y="507"/>
                              </a:lnTo>
                              <a:lnTo>
                                <a:pt x="2133" y="604"/>
                              </a:lnTo>
                              <a:lnTo>
                                <a:pt x="2164" y="699"/>
                              </a:lnTo>
                              <a:lnTo>
                                <a:pt x="2201" y="791"/>
                              </a:lnTo>
                              <a:lnTo>
                                <a:pt x="2243" y="881"/>
                              </a:lnTo>
                              <a:lnTo>
                                <a:pt x="2288" y="969"/>
                              </a:lnTo>
                              <a:lnTo>
                                <a:pt x="2337" y="1055"/>
                              </a:lnTo>
                              <a:lnTo>
                                <a:pt x="2391" y="1137"/>
                              </a:lnTo>
                              <a:lnTo>
                                <a:pt x="2448" y="1217"/>
                              </a:lnTo>
                              <a:lnTo>
                                <a:pt x="2508" y="1294"/>
                              </a:lnTo>
                              <a:lnTo>
                                <a:pt x="2572" y="1369"/>
                              </a:lnTo>
                              <a:lnTo>
                                <a:pt x="2641" y="1439"/>
                              </a:lnTo>
                              <a:lnTo>
                                <a:pt x="2711" y="1508"/>
                              </a:lnTo>
                              <a:lnTo>
                                <a:pt x="2786" y="1572"/>
                              </a:lnTo>
                              <a:lnTo>
                                <a:pt x="2863" y="1632"/>
                              </a:lnTo>
                              <a:lnTo>
                                <a:pt x="2943" y="1689"/>
                              </a:lnTo>
                              <a:lnTo>
                                <a:pt x="3025" y="1743"/>
                              </a:lnTo>
                              <a:lnTo>
                                <a:pt x="3111" y="1792"/>
                              </a:lnTo>
                              <a:lnTo>
                                <a:pt x="3199" y="1838"/>
                              </a:lnTo>
                              <a:lnTo>
                                <a:pt x="3290" y="1879"/>
                              </a:lnTo>
                              <a:lnTo>
                                <a:pt x="3381" y="1916"/>
                              </a:lnTo>
                              <a:lnTo>
                                <a:pt x="3476" y="1948"/>
                              </a:lnTo>
                              <a:lnTo>
                                <a:pt x="3573" y="1976"/>
                              </a:lnTo>
                              <a:lnTo>
                                <a:pt x="3671" y="1998"/>
                              </a:lnTo>
                              <a:lnTo>
                                <a:pt x="3771" y="2017"/>
                              </a:lnTo>
                              <a:lnTo>
                                <a:pt x="3873" y="2030"/>
                              </a:lnTo>
                              <a:lnTo>
                                <a:pt x="3976" y="2037"/>
                              </a:lnTo>
                              <a:lnTo>
                                <a:pt x="4080" y="2040"/>
                              </a:lnTo>
                              <a:lnTo>
                                <a:pt x="4186" y="2037"/>
                              </a:lnTo>
                              <a:lnTo>
                                <a:pt x="4289" y="2030"/>
                              </a:lnTo>
                              <a:lnTo>
                                <a:pt x="4392" y="2017"/>
                              </a:lnTo>
                              <a:lnTo>
                                <a:pt x="4492" y="1998"/>
                              </a:lnTo>
                              <a:lnTo>
                                <a:pt x="4591" y="1976"/>
                              </a:lnTo>
                              <a:lnTo>
                                <a:pt x="4688" y="1948"/>
                              </a:lnTo>
                              <a:lnTo>
                                <a:pt x="4784" y="1916"/>
                              </a:lnTo>
                              <a:lnTo>
                                <a:pt x="4876" y="1879"/>
                              </a:lnTo>
                              <a:lnTo>
                                <a:pt x="4966" y="1838"/>
                              </a:lnTo>
                              <a:lnTo>
                                <a:pt x="5054" y="1792"/>
                              </a:lnTo>
                              <a:lnTo>
                                <a:pt x="5140" y="1743"/>
                              </a:lnTo>
                              <a:lnTo>
                                <a:pt x="5222" y="1689"/>
                              </a:lnTo>
                              <a:lnTo>
                                <a:pt x="5303" y="1632"/>
                              </a:lnTo>
                              <a:lnTo>
                                <a:pt x="5379" y="1572"/>
                              </a:lnTo>
                              <a:lnTo>
                                <a:pt x="5454" y="1508"/>
                              </a:lnTo>
                              <a:lnTo>
                                <a:pt x="5524" y="1439"/>
                              </a:lnTo>
                              <a:lnTo>
                                <a:pt x="5592" y="1369"/>
                              </a:lnTo>
                              <a:lnTo>
                                <a:pt x="5656" y="1294"/>
                              </a:lnTo>
                              <a:lnTo>
                                <a:pt x="5716" y="1217"/>
                              </a:lnTo>
                              <a:lnTo>
                                <a:pt x="5773" y="1137"/>
                              </a:lnTo>
                              <a:lnTo>
                                <a:pt x="5826" y="1055"/>
                              </a:lnTo>
                              <a:lnTo>
                                <a:pt x="5875" y="969"/>
                              </a:lnTo>
                              <a:lnTo>
                                <a:pt x="5920" y="881"/>
                              </a:lnTo>
                              <a:lnTo>
                                <a:pt x="5961" y="791"/>
                              </a:lnTo>
                              <a:lnTo>
                                <a:pt x="5997" y="699"/>
                              </a:lnTo>
                              <a:lnTo>
                                <a:pt x="6029" y="604"/>
                              </a:lnTo>
                              <a:lnTo>
                                <a:pt x="6057" y="507"/>
                              </a:lnTo>
                              <a:lnTo>
                                <a:pt x="6079" y="409"/>
                              </a:lnTo>
                              <a:lnTo>
                                <a:pt x="6097" y="309"/>
                              </a:lnTo>
                              <a:lnTo>
                                <a:pt x="6110" y="207"/>
                              </a:lnTo>
                              <a:lnTo>
                                <a:pt x="6118" y="104"/>
                              </a:lnTo>
                              <a:lnTo>
                                <a:pt x="6120" y="0"/>
                              </a:lnTo>
                              <a:lnTo>
                                <a:pt x="8160" y="0"/>
                              </a:lnTo>
                              <a:close/>
                            </a:path>
                          </a:pathLst>
                        </a:custGeom>
                        <a:solidFill>
                          <a:schemeClr val="tx2"/>
                        </a:solidFill>
                        <a:ln>
                          <a:noFill/>
                        </a:ln>
                      </wps:spPr>
                      <wps:bodyPr rot="0" vert="horz" wrap="square" lIns="91440" tIns="45720" rIns="91440" bIns="45720" anchor="t" anchorCtr="0" upright="1">
                        <a:noAutofit/>
                      </wps:bodyPr>
                    </wps:wsp>
                    <wps:wsp>
                      <wps:cNvPr id="20" name="Freeform 29"/>
                      <wps:cNvSpPr>
                        <a:spLocks/>
                      </wps:cNvSpPr>
                      <wps:spPr bwMode="auto">
                        <a:xfrm>
                          <a:off x="0" y="0"/>
                          <a:ext cx="304800" cy="304800"/>
                        </a:xfrm>
                        <a:custGeom>
                          <a:avLst/>
                          <a:gdLst>
                            <a:gd name="T0" fmla="*/ 2878 w 8160"/>
                            <a:gd name="T1" fmla="*/ 8160 h 8160"/>
                            <a:gd name="T2" fmla="*/ 0 w 8160"/>
                            <a:gd name="T3" fmla="*/ 8160 h 8160"/>
                            <a:gd name="T4" fmla="*/ 8160 w 8160"/>
                            <a:gd name="T5" fmla="*/ 0 h 8160"/>
                            <a:gd name="T6" fmla="*/ 8160 w 8160"/>
                            <a:gd name="T7" fmla="*/ 2892 h 8160"/>
                            <a:gd name="T8" fmla="*/ 2878 w 8160"/>
                            <a:gd name="T9" fmla="*/ 8160 h 8160"/>
                          </a:gdLst>
                          <a:ahLst/>
                          <a:cxnLst>
                            <a:cxn ang="0">
                              <a:pos x="T0" y="T1"/>
                            </a:cxn>
                            <a:cxn ang="0">
                              <a:pos x="T2" y="T3"/>
                            </a:cxn>
                            <a:cxn ang="0">
                              <a:pos x="T4" y="T5"/>
                            </a:cxn>
                            <a:cxn ang="0">
                              <a:pos x="T6" y="T7"/>
                            </a:cxn>
                            <a:cxn ang="0">
                              <a:pos x="T8" y="T9"/>
                            </a:cxn>
                          </a:cxnLst>
                          <a:rect l="0" t="0" r="r" b="b"/>
                          <a:pathLst>
                            <a:path w="8160" h="8160">
                              <a:moveTo>
                                <a:pt x="2878" y="8160"/>
                              </a:moveTo>
                              <a:lnTo>
                                <a:pt x="0" y="8160"/>
                              </a:lnTo>
                              <a:lnTo>
                                <a:pt x="8160" y="0"/>
                              </a:lnTo>
                              <a:lnTo>
                                <a:pt x="8160" y="2892"/>
                              </a:lnTo>
                              <a:lnTo>
                                <a:pt x="2878" y="8160"/>
                              </a:lnTo>
                              <a:close/>
                            </a:path>
                          </a:pathLst>
                        </a:custGeom>
                        <a:solidFill>
                          <a:schemeClr val="tx2"/>
                        </a:solidFill>
                        <a:ln>
                          <a:noFill/>
                        </a:ln>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xmlns:arto="http://schemas.microsoft.com/office/word/2006/arto">
          <w:pict>
            <v:group w14:anchorId="4FD30DB3" id="LogoCanvasHide01" o:spid="_x0000_s1026" editas="canvas" alt="&quot;&quot;" style="position:absolute;margin-left:56.7pt;margin-top:28.35pt;width:48pt;height:24pt;z-index:251658249;mso-position-horizontal-relative:page;mso-position-vertical-relative:page" coordsize="6096,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quot;&quot;" style="position:absolute;width:6096;height:3048;visibility:visible;mso-wrap-style:square">
                <v:fill o:detectmouseclick="t"/>
                <v:path o:connecttype="none"/>
              </v:shape>
              <v:shape id="Freeform 28" o:spid="_x0000_s1028" style="position:absolute;left:3048;top:1524;width:3048;height:1524;visibility:visible;mso-wrap-style:square;v-text-anchor:top" coordsize="8160,4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" path="m8160,r-5,209l8139,416r-26,204l8077,821r-44,198l7977,1212r-64,189l7841,1587r-82,181l7669,1943r-98,171l7465,2280r-113,160l7231,2594r-128,148l6968,2884r-141,135l6679,3148r-154,120l6365,3382r-165,106l6028,3586r-175,91l5671,3759r-184,73l5297,3896r-194,55l4905,3997r-202,36l4499,4059r-208,16l4080,4080r-209,-5l3664,4059r-204,-26l3259,3997r-197,-46l2868,3896r-189,-64l2494,3759r-181,-82l2137,3586r-170,-98l1800,3382,1640,3268,1486,3148,1338,3019,1196,2884,1061,2742,933,2594,812,2440,698,2280,592,2114,493,1943,403,1768,321,1587,248,1401,184,1212,129,1019,83,821,47,620,21,416,5,209,,,2040,r3,104l2051,207r13,102l2082,409r23,98l2133,604r31,95l2201,791r42,90l2288,969r49,86l2391,1137r57,80l2508,1294r64,75l2641,1439r70,69l2786,1572r77,60l2943,1689r82,54l3111,1792r88,46l3290,1879r91,37l3476,1948r97,28l3671,1998r100,19l3873,2030r103,7l4080,2040r106,-3l4289,2030r103,-13l4492,1998r99,-22l4688,1948r96,-32l4876,1879r90,-41l5054,1792r86,-49l5222,1689r81,-57l5379,1572r75,-64l5524,1439r68,-70l5656,1294r60,-77l5773,1137r53,-82l5875,969r45,-88l5961,791r36,-92l6029,604r28,-97l6079,409r18,-100l6110,207r8,-103l6120,,8160,xe" fillcolor="#003d73 [3215]" stroked="f">
                <v:path arrowok="t" o:connecttype="custom" o:connectlocs="304016,15539;300056,38063;292884,59279;282799,78964;270099,96894;255009,112769;237751,126328;218627,137347;197859,145527;175671,150644;152400,152400;129241,150644;107128,145527;86397,137347;67235,126328;49978,112769;34850,96894;22113,78964;11990,59279;4819,38063;784,15539;76200,0;77096,11542;79674,22561;83783,32908;89311,42470;96072,51136;104065,58719;112993,65106;122891,70186;133462,73809;144668,75826;156359,76088;167789,74631;178696,71568;188782,66936;198083,60960;206338,53751;213509,45459;219449,36195;224006,26110;227069,15277;228525,3885" o:connectangles="0,0,0,0,0,0,0,0,0,0,0,0,0,0,0,0,0,0,0,0,0,0,0,0,0,0,0,0,0,0,0,0,0,0,0,0,0,0,0,0,0,0,0"/>
              </v:shape>
              <v:shape id="Freeform 29" o:spid="_x0000_s1029" style="position:absolute;width:3048;height:3048;visibility:visible;mso-wrap-style:square;v-text-anchor:top" coordsize="8160,8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" path="m2878,8160l,8160,8160,r,2892l2878,8160xe" fillcolor="#003d73 [3215]" stroked="f">
                <v:path arrowok="t" o:connecttype="custom" o:connectlocs="107502,304800;0,304800;304800,0;304800,108025;107502,304800" o:connectangles="0,0,0,0,0"/>
              </v:shape>
              <w10:wrap anchorx="page" anchory="page"/>
            </v:group>
          </w:pict>
        </mc:Fallback>
      </mc:AlternateContent>
    </w:r>
  </w:p>
  <w:p w14:paraId="1D2F6F58" w14:textId="77777777" w:rsidR="00307E90" w:rsidRDefault="00CD66FF">
    <w:pPr>
      <w:pStyle w:val="Header"/>
    </w:pPr>
    <w:r>
      <w:rPr>
        <w:noProof/>
      </w:rPr>
      <mc:AlternateContent>
        <mc:Choice Requires="wps">
          <w:drawing>
            <wp:anchor distT="0" distB="0" distL="114300" distR="114300" simplePos="0" relativeHeight="251658246" behindDoc="0" locked="0" layoutInCell="1" allowOverlap="1" wp14:anchorId="04E5A5ED" wp14:editId="791B3199">
              <wp:simplePos x="0" y="0"/>
              <wp:positionH relativeFrom="margin">
                <wp:posOffset>0</wp:posOffset>
              </wp:positionH>
              <wp:positionV relativeFrom="topMargin">
                <wp:posOffset>812165</wp:posOffset>
              </wp:positionV>
              <wp:extent cx="5400040" cy="353051"/>
              <wp:effectExtent l="0" t="0" r="10160" b="9525"/>
              <wp:wrapNone/>
              <wp:docPr id="3" name="LogoNavnForside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40" cy="3530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F9C4507" w14:textId="77777777" w:rsidR="00CD66FF" w:rsidRPr="006803D7" w:rsidRDefault="00CD66FF" w:rsidP="00CD66FF">
                          <w:pPr>
                            <w:pStyle w:val="Template-Parentlogoname"/>
                            <w:rPr>
                              <w:vanish/>
                              <w:color w:val="003D73" w:themeColor="text2"/>
                            </w:rPr>
                          </w:pPr>
                          <w:bookmarkStart w:id="12" w:name="OFF_Logo3AComputed_2"/>
                          <w:bookmarkStart w:id="13" w:name="OFF_Logo3AComputed_2_HIF"/>
                          <w:bookmarkEnd w:id="12"/>
                          <w:bookmarkEnd w:id="13"/>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4E5A5ED" id="_x0000_s1027" type="#_x0000_t202" alt="&quot;&quot;" style="position:absolute;margin-left:0;margin-top:63.95pt;width:425.2pt;height:27.8pt;z-index:251658246;visibility:visible;mso-wrap-style:square;mso-width-percent:0;mso-height-percent:0;mso-wrap-distance-left:9pt;mso-wrap-distance-top:0;mso-wrap-distance-right:9pt;mso-wrap-distance-bottom:0;mso-position-horizontal:absolute;mso-position-horizontal-relative:margin;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" filled="f" stroked="f">
              <v:textbox inset="0,0,0,0">
                <w:txbxContent>
                  <w:p w14:paraId="7F9C4507" w14:textId="77777777" w:rsidR="00CD66FF" w:rsidRPr="006803D7" w:rsidRDefault="00CD66FF" w:rsidP="00CD66FF">
                    <w:pPr>
                      <w:pStyle w:val="Template-Parentlogoname"/>
                      <w:rPr>
                        <w:vanish/>
                        <w:color w:val="003D73" w:themeColor="text2"/>
                      </w:rPr>
                    </w:pPr>
                    <w:bookmarkStart w:id="14" w:name="OFF_Logo3AComputed_2"/>
                    <w:bookmarkStart w:id="15" w:name="OFF_Logo3AComputed_2_HIF"/>
                    <w:bookmarkEnd w:id="14"/>
                    <w:bookmarkEnd w:id="15"/>
                  </w:p>
                </w:txbxContent>
              </v:textbox>
              <w10:wrap anchorx="margin" anchory="margin"/>
            </v:shape>
          </w:pict>
        </mc:Fallback>
      </mc:AlternateContent>
    </w:r>
    <w:r w:rsidR="002F6A87">
      <w:rPr>
        <w:noProof/>
      </w:rPr>
      <w:drawing>
        <wp:anchor distT="0" distB="0" distL="114300" distR="114300" simplePos="0" relativeHeight="251658242" behindDoc="1" locked="0" layoutInCell="1" allowOverlap="1" wp14:anchorId="234AC17E" wp14:editId="05EDC73C">
          <wp:simplePos x="0" y="0"/>
          <wp:positionH relativeFrom="page">
            <wp:posOffset>180340</wp:posOffset>
          </wp:positionH>
          <wp:positionV relativeFrom="page">
            <wp:posOffset>3600450</wp:posOffset>
          </wp:positionV>
          <wp:extent cx="356870" cy="3798570"/>
          <wp:effectExtent l="0" t="0" r="0" b="0"/>
          <wp:wrapNone/>
          <wp:docPr id="4" name="FoldeStregHide0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FoldeStregHide02">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r="-98425" b="-380"/>
                  <a:stretch>
                    <a:fillRect/>
                  </a:stretch>
                </pic:blipFill>
                <pic:spPr bwMode="auto">
                  <a:xfrm>
                    <a:off x="0" y="0"/>
                    <a:ext cx="356870" cy="3798570"/>
                  </a:xfrm>
                  <a:prstGeom prst="rect">
                    <a:avLst/>
                  </a:prstGeom>
                  <a:noFill/>
                  <a:ln>
                    <a:noFill/>
                  </a:ln>
                </pic:spPr>
              </pic:pic>
            </a:graphicData>
          </a:graphic>
        </wp:anchor>
      </w:drawing>
    </w:r>
    <w:r w:rsidR="00D67AB8">
      <w:rPr>
        <w:noProof/>
      </w:rPr>
      <mc:AlternateContent>
        <mc:Choice Requires="wps">
          <w:drawing>
            <wp:anchor distT="0" distB="0" distL="114300" distR="114300" simplePos="0" relativeHeight="251658247" behindDoc="0" locked="0" layoutInCell="1" allowOverlap="1" wp14:anchorId="0E00EEB7" wp14:editId="54D29282">
              <wp:simplePos x="0" y="0"/>
              <wp:positionH relativeFrom="page">
                <wp:posOffset>5939790</wp:posOffset>
              </wp:positionH>
              <wp:positionV relativeFrom="page">
                <wp:posOffset>360045</wp:posOffset>
              </wp:positionV>
              <wp:extent cx="1260000" cy="4230000"/>
              <wp:effectExtent l="0" t="0" r="16510" b="18415"/>
              <wp:wrapSquare wrapText="bothSides"/>
              <wp:docPr id="5" name="DokInf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0000" cy="4230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ED1CF9B" w14:textId="77777777" w:rsidR="00D67AB8" w:rsidRDefault="00D67AB8" w:rsidP="00C22DE2">
                          <w:pPr>
                            <w:pStyle w:val="Emne"/>
                          </w:pPr>
                          <w:bookmarkStart w:id="16" w:name="CUS_DocumentName_1"/>
                          <w:r>
                            <w:t>Referat</w:t>
                          </w:r>
                          <w:bookmarkEnd w:id="16"/>
                        </w:p>
                        <w:p w14:paraId="221620DD" w14:textId="77777777" w:rsidR="00C22DE2" w:rsidRDefault="00C22DE2" w:rsidP="00C22DE2">
                          <w:pPr>
                            <w:pStyle w:val="Template"/>
                          </w:pPr>
                        </w:p>
                        <w:p w14:paraId="45F77090" w14:textId="77777777" w:rsidR="00C22DE2" w:rsidRDefault="00C22DE2" w:rsidP="00D67AB8">
                          <w:pPr>
                            <w:pStyle w:val="Template-Afdeling"/>
                          </w:pPr>
                          <w:bookmarkStart w:id="17" w:name="USR_Name_2"/>
                          <w:r>
                            <w:t>Rikke Ploug Frydenberg</w:t>
                          </w:r>
                          <w:bookmarkStart w:id="18" w:name="USR_Name_2_HIF"/>
                          <w:bookmarkEnd w:id="17"/>
                        </w:p>
                        <w:bookmarkEnd w:id="18"/>
                        <w:p w14:paraId="40A61995" w14:textId="77777777" w:rsidR="00D67AB8" w:rsidRDefault="00D67AB8" w:rsidP="00D67AB8">
                          <w:pPr>
                            <w:pStyle w:val="Template"/>
                          </w:pPr>
                        </w:p>
                        <w:p w14:paraId="3F3037BB" w14:textId="1AEFBDB4" w:rsidR="00D67AB8" w:rsidRPr="00307E90" w:rsidRDefault="00D67AB8" w:rsidP="00D67AB8">
                          <w:pPr>
                            <w:pStyle w:val="Template"/>
                          </w:pPr>
                          <w:bookmarkStart w:id="19" w:name="LAN_Date_1"/>
                          <w:r>
                            <w:t>Dato</w:t>
                          </w:r>
                          <w:bookmarkEnd w:id="19"/>
                          <w:r>
                            <w:t>:</w:t>
                          </w:r>
                          <w:r w:rsidR="00587BE6" w:rsidRPr="00307E90">
                            <w:t xml:space="preserve"> </w:t>
                          </w:r>
                          <w:bookmarkStart w:id="20" w:name="Date_DateCustomA_1"/>
                          <w:r w:rsidR="00EA3200">
                            <w:t>19. Februar 2025</w:t>
                          </w:r>
                          <w:bookmarkEnd w:id="20"/>
                        </w:p>
                        <w:p w14:paraId="37D6C92A" w14:textId="77777777" w:rsidR="00D67AB8" w:rsidRDefault="00D67AB8" w:rsidP="00D67AB8">
                          <w:pPr>
                            <w:pStyle w:val="Template"/>
                            <w:rPr>
                              <w:vanish/>
                            </w:rPr>
                          </w:pPr>
                          <w:bookmarkStart w:id="21" w:name="LAN_Sagsnr_1"/>
                          <w:bookmarkStart w:id="22" w:name="FLD_Sagsnummer_1_HIF"/>
                          <w:r>
                            <w:rPr>
                              <w:vanish/>
                            </w:rPr>
                            <w:t>Sags nr</w:t>
                          </w:r>
                          <w:bookmarkEnd w:id="21"/>
                          <w:r>
                            <w:rPr>
                              <w:vanish/>
                            </w:rPr>
                            <w:t xml:space="preserve">.: </w:t>
                          </w:r>
                          <w:bookmarkStart w:id="23" w:name="FLD_Sagsnummer_1"/>
                          <w:bookmarkEnd w:id="23"/>
                        </w:p>
                        <w:p w14:paraId="45F02DFE" w14:textId="77777777" w:rsidR="00D67AB8" w:rsidRDefault="00D67AB8" w:rsidP="00D67AB8">
                          <w:pPr>
                            <w:pStyle w:val="Template"/>
                            <w:rPr>
                              <w:vanish/>
                            </w:rPr>
                          </w:pPr>
                          <w:bookmarkStart w:id="24" w:name="LAN_Ref_1"/>
                          <w:bookmarkStart w:id="25" w:name="FLD_Reference_1_HIF"/>
                          <w:bookmarkEnd w:id="22"/>
                          <w:r>
                            <w:rPr>
                              <w:vanish/>
                            </w:rPr>
                            <w:t>Ref</w:t>
                          </w:r>
                          <w:bookmarkEnd w:id="24"/>
                          <w:r>
                            <w:rPr>
                              <w:vanish/>
                            </w:rPr>
                            <w:t xml:space="preserve">: </w:t>
                          </w:r>
                          <w:bookmarkStart w:id="26" w:name="FLD_Reference_1"/>
                          <w:bookmarkEnd w:id="26"/>
                        </w:p>
                        <w:bookmarkEnd w:id="25"/>
                        <w:p w14:paraId="2A214C08" w14:textId="77777777" w:rsidR="00D67AB8" w:rsidRDefault="00D67AB8" w:rsidP="00D67AB8">
                          <w:pPr>
                            <w:pStyle w:val="Template-kolofonstreg"/>
                          </w:pPr>
                          <w:r>
                            <w:rPr>
                              <w:noProof/>
                            </w:rPr>
                            <w:drawing>
                              <wp:inline distT="0" distB="0" distL="0" distR="0" wp14:anchorId="48E0D56E" wp14:editId="7468A8B6">
                                <wp:extent cx="347980" cy="102235"/>
                                <wp:effectExtent l="0" t="0" r="0" b="0"/>
                                <wp:docPr id="6" name="Billede 12" descr="Skillelinj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illelinjer"/>
                                        <pic:cNvPicPr>
                                          <a:picLocks noChangeAspect="1" noChangeArrowheads="1"/>
                                        </pic:cNvPicPr>
                                      </pic:nvPicPr>
                                      <pic:blipFill>
                                        <a:blip r:embed="rId1">
                                          <a:extLst>
                                            <a:ext uri="{28A0092B-C50C-407E-A947-70E740481C1C}">
                                              <a14:useLocalDpi xmlns:a14="http://schemas.microsoft.com/office/drawing/2010/main" val="0"/>
                                            </a:ext>
                                          </a:extLst>
                                        </a:blip>
                                        <a:srcRect t="37848" r="-98425" b="58295"/>
                                        <a:stretch>
                                          <a:fillRect/>
                                        </a:stretch>
                                      </pic:blipFill>
                                      <pic:spPr bwMode="auto">
                                        <a:xfrm>
                                          <a:off x="0" y="0"/>
                                          <a:ext cx="347980" cy="102235"/>
                                        </a:xfrm>
                                        <a:prstGeom prst="rect">
                                          <a:avLst/>
                                        </a:prstGeom>
                                        <a:noFill/>
                                        <a:ln>
                                          <a:noFill/>
                                        </a:ln>
                                      </pic:spPr>
                                    </pic:pic>
                                  </a:graphicData>
                                </a:graphic>
                              </wp:inline>
                            </w:drawing>
                          </w:r>
                        </w:p>
                        <w:p w14:paraId="5A6E91D1" w14:textId="77777777" w:rsidR="00D67AB8" w:rsidRPr="00641B24" w:rsidRDefault="00D67AB8" w:rsidP="00D67AB8">
                          <w:pPr>
                            <w:pStyle w:val="Template-Date"/>
                            <w:rPr>
                              <w:rFonts w:ascii="Verdana" w:hAnsi="Verdana"/>
                              <w:noProof w:val="0"/>
                            </w:rPr>
                          </w:pPr>
                          <w:bookmarkStart w:id="27" w:name="LAN_Page_1"/>
                          <w:r>
                            <w:t>Side</w:t>
                          </w:r>
                          <w:bookmarkEnd w:id="27"/>
                          <w:r>
                            <w:t xml:space="preserve"> </w:t>
                          </w:r>
                          <w:r>
                            <w:rPr>
                              <w:rStyle w:val="PageNumber"/>
                              <w:noProof w:val="0"/>
                            </w:rPr>
                            <w:fldChar w:fldCharType="begin"/>
                          </w:r>
                          <w:r>
                            <w:rPr>
                              <w:rStyle w:val="PageNumber"/>
                              <w:noProof w:val="0"/>
                            </w:rPr>
                            <w:instrText xml:space="preserve"> PAGE </w:instrText>
                          </w:r>
                          <w:r>
                            <w:rPr>
                              <w:rStyle w:val="PageNumber"/>
                              <w:noProof w:val="0"/>
                            </w:rPr>
                            <w:fldChar w:fldCharType="separate"/>
                          </w:r>
                          <w:r w:rsidR="00C22DE2">
                            <w:rPr>
                              <w:rStyle w:val="PageNumber"/>
                            </w:rPr>
                            <w:t>2</w:t>
                          </w:r>
                          <w:r>
                            <w:rPr>
                              <w:rStyle w:val="PageNumber"/>
                              <w:noProof w:val="0"/>
                            </w:rPr>
                            <w:fldChar w:fldCharType="end"/>
                          </w:r>
                          <w:r>
                            <w:rPr>
                              <w:rStyle w:val="PageNumber"/>
                              <w:noProof w:val="0"/>
                            </w:rPr>
                            <w:t>/</w:t>
                          </w:r>
                          <w:r>
                            <w:rPr>
                              <w:rStyle w:val="PageNumber"/>
                              <w:noProof w:val="0"/>
                            </w:rPr>
                            <w:fldChar w:fldCharType="begin"/>
                          </w:r>
                          <w:r>
                            <w:rPr>
                              <w:rStyle w:val="PageNumber"/>
                              <w:noProof w:val="0"/>
                            </w:rPr>
                            <w:instrText xml:space="preserve"> NUMPAGES </w:instrText>
                          </w:r>
                          <w:r>
                            <w:rPr>
                              <w:rStyle w:val="PageNumber"/>
                              <w:noProof w:val="0"/>
                            </w:rPr>
                            <w:fldChar w:fldCharType="separate"/>
                          </w:r>
                          <w:r w:rsidR="00C22DE2">
                            <w:rPr>
                              <w:rStyle w:val="PageNumber"/>
                            </w:rPr>
                            <w:t>2</w:t>
                          </w:r>
                          <w:r>
                            <w:rPr>
                              <w:rStyle w:val="PageNumber"/>
                              <w:noProof w:val="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E00EEB7" id="DokInfo" o:spid="_x0000_s1028" type="#_x0000_t202" style="position:absolute;margin-left:467.7pt;margin-top:28.35pt;width:99.2pt;height:333.05pt;z-index:251658247;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" filled="f" stroked="f">
              <v:textbox inset="0,0,0,0">
                <w:txbxContent>
                  <w:p w14:paraId="0ED1CF9B" w14:textId="77777777" w:rsidR="00D67AB8" w:rsidRDefault="00D67AB8" w:rsidP="00C22DE2">
                    <w:pPr>
                      <w:pStyle w:val="Emne"/>
                    </w:pPr>
                    <w:bookmarkStart w:id="28" w:name="CUS_DocumentName_1"/>
                    <w:r>
                      <w:t>Referat</w:t>
                    </w:r>
                    <w:bookmarkEnd w:id="28"/>
                  </w:p>
                  <w:p w14:paraId="221620DD" w14:textId="77777777" w:rsidR="00C22DE2" w:rsidRDefault="00C22DE2" w:rsidP="00C22DE2">
                    <w:pPr>
                      <w:pStyle w:val="Template"/>
                    </w:pPr>
                  </w:p>
                  <w:p w14:paraId="45F77090" w14:textId="77777777" w:rsidR="00C22DE2" w:rsidRDefault="00C22DE2" w:rsidP="00D67AB8">
                    <w:pPr>
                      <w:pStyle w:val="Template-Afdeling"/>
                    </w:pPr>
                    <w:bookmarkStart w:id="29" w:name="USR_Name_2"/>
                    <w:r>
                      <w:t>Rikke Ploug Frydenberg</w:t>
                    </w:r>
                    <w:bookmarkStart w:id="30" w:name="USR_Name_2_HIF"/>
                    <w:bookmarkEnd w:id="29"/>
                  </w:p>
                  <w:bookmarkEnd w:id="30"/>
                  <w:p w14:paraId="40A61995" w14:textId="77777777" w:rsidR="00D67AB8" w:rsidRDefault="00D67AB8" w:rsidP="00D67AB8">
                    <w:pPr>
                      <w:pStyle w:val="Template"/>
                    </w:pPr>
                  </w:p>
                  <w:p w14:paraId="3F3037BB" w14:textId="1AEFBDB4" w:rsidR="00D67AB8" w:rsidRPr="00307E90" w:rsidRDefault="00D67AB8" w:rsidP="00D67AB8">
                    <w:pPr>
                      <w:pStyle w:val="Template"/>
                    </w:pPr>
                    <w:bookmarkStart w:id="31" w:name="LAN_Date_1"/>
                    <w:r>
                      <w:t>Dato</w:t>
                    </w:r>
                    <w:bookmarkEnd w:id="31"/>
                    <w:r>
                      <w:t>:</w:t>
                    </w:r>
                    <w:r w:rsidR="00587BE6" w:rsidRPr="00307E90">
                      <w:t xml:space="preserve"> </w:t>
                    </w:r>
                    <w:bookmarkStart w:id="32" w:name="Date_DateCustomA_1"/>
                    <w:r w:rsidR="00EA3200">
                      <w:t>19. Februar 2025</w:t>
                    </w:r>
                    <w:bookmarkEnd w:id="32"/>
                  </w:p>
                  <w:p w14:paraId="37D6C92A" w14:textId="77777777" w:rsidR="00D67AB8" w:rsidRDefault="00D67AB8" w:rsidP="00D67AB8">
                    <w:pPr>
                      <w:pStyle w:val="Template"/>
                      <w:rPr>
                        <w:vanish/>
                      </w:rPr>
                    </w:pPr>
                    <w:bookmarkStart w:id="33" w:name="LAN_Sagsnr_1"/>
                    <w:bookmarkStart w:id="34" w:name="FLD_Sagsnummer_1_HIF"/>
                    <w:r>
                      <w:rPr>
                        <w:vanish/>
                      </w:rPr>
                      <w:t>Sags nr</w:t>
                    </w:r>
                    <w:bookmarkEnd w:id="33"/>
                    <w:r>
                      <w:rPr>
                        <w:vanish/>
                      </w:rPr>
                      <w:t xml:space="preserve">.: </w:t>
                    </w:r>
                    <w:bookmarkStart w:id="35" w:name="FLD_Sagsnummer_1"/>
                    <w:bookmarkEnd w:id="35"/>
                  </w:p>
                  <w:p w14:paraId="45F02DFE" w14:textId="77777777" w:rsidR="00D67AB8" w:rsidRDefault="00D67AB8" w:rsidP="00D67AB8">
                    <w:pPr>
                      <w:pStyle w:val="Template"/>
                      <w:rPr>
                        <w:vanish/>
                      </w:rPr>
                    </w:pPr>
                    <w:bookmarkStart w:id="36" w:name="LAN_Ref_1"/>
                    <w:bookmarkStart w:id="37" w:name="FLD_Reference_1_HIF"/>
                    <w:bookmarkEnd w:id="34"/>
                    <w:r>
                      <w:rPr>
                        <w:vanish/>
                      </w:rPr>
                      <w:t>Ref</w:t>
                    </w:r>
                    <w:bookmarkEnd w:id="36"/>
                    <w:r>
                      <w:rPr>
                        <w:vanish/>
                      </w:rPr>
                      <w:t xml:space="preserve">: </w:t>
                    </w:r>
                    <w:bookmarkStart w:id="38" w:name="FLD_Reference_1"/>
                    <w:bookmarkEnd w:id="38"/>
                  </w:p>
                  <w:bookmarkEnd w:id="37"/>
                  <w:p w14:paraId="2A214C08" w14:textId="77777777" w:rsidR="00D67AB8" w:rsidRDefault="00D67AB8" w:rsidP="00D67AB8">
                    <w:pPr>
                      <w:pStyle w:val="Template-kolofonstreg"/>
                    </w:pPr>
                    <w:r>
                      <w:rPr>
                        <w:noProof/>
                      </w:rPr>
                      <w:drawing>
                        <wp:inline distT="0" distB="0" distL="0" distR="0" wp14:anchorId="48E0D56E" wp14:editId="7468A8B6">
                          <wp:extent cx="347980" cy="102235"/>
                          <wp:effectExtent l="0" t="0" r="0" b="0"/>
                          <wp:docPr id="6" name="Billede 12" descr="Skillelinj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illelinjer"/>
                                  <pic:cNvPicPr>
                                    <a:picLocks noChangeAspect="1" noChangeArrowheads="1"/>
                                  </pic:cNvPicPr>
                                </pic:nvPicPr>
                                <pic:blipFill>
                                  <a:blip r:embed="rId1">
                                    <a:extLst>
                                      <a:ext uri="{28A0092B-C50C-407E-A947-70E740481C1C}">
                                        <a14:useLocalDpi xmlns:a14="http://schemas.microsoft.com/office/drawing/2010/main" val="0"/>
                                      </a:ext>
                                    </a:extLst>
                                  </a:blip>
                                  <a:srcRect t="37848" r="-98425" b="58295"/>
                                  <a:stretch>
                                    <a:fillRect/>
                                  </a:stretch>
                                </pic:blipFill>
                                <pic:spPr bwMode="auto">
                                  <a:xfrm>
                                    <a:off x="0" y="0"/>
                                    <a:ext cx="347980" cy="102235"/>
                                  </a:xfrm>
                                  <a:prstGeom prst="rect">
                                    <a:avLst/>
                                  </a:prstGeom>
                                  <a:noFill/>
                                  <a:ln>
                                    <a:noFill/>
                                  </a:ln>
                                </pic:spPr>
                              </pic:pic>
                            </a:graphicData>
                          </a:graphic>
                        </wp:inline>
                      </w:drawing>
                    </w:r>
                  </w:p>
                  <w:p w14:paraId="5A6E91D1" w14:textId="77777777" w:rsidR="00D67AB8" w:rsidRPr="00641B24" w:rsidRDefault="00D67AB8" w:rsidP="00D67AB8">
                    <w:pPr>
                      <w:pStyle w:val="Template-Date"/>
                      <w:rPr>
                        <w:rFonts w:ascii="Verdana" w:hAnsi="Verdana"/>
                        <w:noProof w:val="0"/>
                      </w:rPr>
                    </w:pPr>
                    <w:bookmarkStart w:id="39" w:name="LAN_Page_1"/>
                    <w:r>
                      <w:t>Side</w:t>
                    </w:r>
                    <w:bookmarkEnd w:id="39"/>
                    <w:r>
                      <w:t xml:space="preserve"> </w:t>
                    </w:r>
                    <w:r>
                      <w:rPr>
                        <w:rStyle w:val="PageNumber"/>
                        <w:noProof w:val="0"/>
                      </w:rPr>
                      <w:fldChar w:fldCharType="begin"/>
                    </w:r>
                    <w:r>
                      <w:rPr>
                        <w:rStyle w:val="PageNumber"/>
                        <w:noProof w:val="0"/>
                      </w:rPr>
                      <w:instrText xml:space="preserve"> PAGE </w:instrText>
                    </w:r>
                    <w:r>
                      <w:rPr>
                        <w:rStyle w:val="PageNumber"/>
                        <w:noProof w:val="0"/>
                      </w:rPr>
                      <w:fldChar w:fldCharType="separate"/>
                    </w:r>
                    <w:r w:rsidR="00C22DE2">
                      <w:rPr>
                        <w:rStyle w:val="PageNumber"/>
                      </w:rPr>
                      <w:t>2</w:t>
                    </w:r>
                    <w:r>
                      <w:rPr>
                        <w:rStyle w:val="PageNumber"/>
                        <w:noProof w:val="0"/>
                      </w:rPr>
                      <w:fldChar w:fldCharType="end"/>
                    </w:r>
                    <w:r>
                      <w:rPr>
                        <w:rStyle w:val="PageNumber"/>
                        <w:noProof w:val="0"/>
                      </w:rPr>
                      <w:t>/</w:t>
                    </w:r>
                    <w:r>
                      <w:rPr>
                        <w:rStyle w:val="PageNumber"/>
                        <w:noProof w:val="0"/>
                      </w:rPr>
                      <w:fldChar w:fldCharType="begin"/>
                    </w:r>
                    <w:r>
                      <w:rPr>
                        <w:rStyle w:val="PageNumber"/>
                        <w:noProof w:val="0"/>
                      </w:rPr>
                      <w:instrText xml:space="preserve"> NUMPAGES </w:instrText>
                    </w:r>
                    <w:r>
                      <w:rPr>
                        <w:rStyle w:val="PageNumber"/>
                        <w:noProof w:val="0"/>
                      </w:rPr>
                      <w:fldChar w:fldCharType="separate"/>
                    </w:r>
                    <w:r w:rsidR="00C22DE2">
                      <w:rPr>
                        <w:rStyle w:val="PageNumber"/>
                      </w:rPr>
                      <w:t>2</w:t>
                    </w:r>
                    <w:r>
                      <w:rPr>
                        <w:rStyle w:val="PageNumber"/>
                        <w:noProof w:val="0"/>
                      </w:rPr>
                      <w:fldChar w:fldCharType="end"/>
                    </w:r>
                  </w:p>
                </w:txbxContent>
              </v:textbox>
              <w10:wrap type="square" anchorx="page" anchory="page"/>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FE29E0" w14:textId="77777777" w:rsidR="002F51EF" w:rsidRDefault="00CD66FF" w:rsidP="002F51EF">
    <w:pPr>
      <w:pStyle w:val="Header"/>
    </w:pPr>
    <w:r>
      <w:rPr>
        <w:noProof/>
      </w:rPr>
      <mc:AlternateContent>
        <mc:Choice Requires="wps">
          <w:drawing>
            <wp:anchor distT="0" distB="0" distL="114300" distR="114300" simplePos="0" relativeHeight="251658243" behindDoc="0" locked="0" layoutInCell="1" allowOverlap="1" wp14:anchorId="2D4B6FA0" wp14:editId="42062444">
              <wp:simplePos x="0" y="0"/>
              <wp:positionH relativeFrom="page">
                <wp:posOffset>1469397</wp:posOffset>
              </wp:positionH>
              <wp:positionV relativeFrom="page">
                <wp:posOffset>364293</wp:posOffset>
              </wp:positionV>
              <wp:extent cx="4425305" cy="739140"/>
              <wp:effectExtent l="0" t="0" r="13970" b="3810"/>
              <wp:wrapNone/>
              <wp:docPr id="8" name="LogoNavnForside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425305" cy="7391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AA27B4B" w14:textId="77777777" w:rsidR="00CD66FF" w:rsidRDefault="00CD66FF" w:rsidP="00CD66FF">
                          <w:pPr>
                            <w:pStyle w:val="Template-Parentlogoname"/>
                            <w:rPr>
                              <w:color w:val="003D73" w:themeColor="text2"/>
                            </w:rPr>
                          </w:pPr>
                          <w:bookmarkStart w:id="40" w:name="OFF_Logo1AComputed"/>
                          <w:bookmarkStart w:id="41" w:name="OFF_Logo1AComputed_HIF"/>
                          <w:r>
                            <w:rPr>
                              <w:color w:val="003D73" w:themeColor="text2"/>
                            </w:rPr>
                            <w:t>Aarhus</w:t>
                          </w:r>
                          <w:r>
                            <w:rPr>
                              <w:color w:val="003D73" w:themeColor="text2"/>
                            </w:rPr>
                            <w:br/>
                            <w:t>Universitet</w:t>
                          </w:r>
                          <w:bookmarkEnd w:id="40"/>
                        </w:p>
                        <w:p w14:paraId="2660E149" w14:textId="77777777" w:rsidR="00CD66FF" w:rsidRPr="006803D7" w:rsidRDefault="00CD66FF" w:rsidP="00CD66FF">
                          <w:pPr>
                            <w:pStyle w:val="Template-Unitnamelogoname"/>
                            <w:rPr>
                              <w:color w:val="003D73" w:themeColor="text2"/>
                            </w:rPr>
                          </w:pPr>
                          <w:bookmarkStart w:id="42" w:name="OFF_Logo2AComputed"/>
                          <w:bookmarkStart w:id="43" w:name="OFF_Logo2AComputed_HIF"/>
                          <w:bookmarkEnd w:id="41"/>
                          <w:r>
                            <w:rPr>
                              <w:color w:val="003D73" w:themeColor="text2"/>
                            </w:rPr>
                            <w:t>Institut for Fysik og Astronomi</w:t>
                          </w:r>
                          <w:bookmarkEnd w:id="42"/>
                          <w:bookmarkEnd w:id="43"/>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D4B6FA0" id="_x0000_t202" coordsize="21600,21600" o:spt="202" path="m,l,21600r21600,l21600,xe">
              <v:stroke joinstyle="miter"/>
              <v:path gradientshapeok="t" o:connecttype="rect"/>
            </v:shapetype>
            <v:shape id="_x0000_s1029" type="#_x0000_t202" alt="&quot;&quot;" style="position:absolute;margin-left:115.7pt;margin-top:28.7pt;width:348.45pt;height:58.2pt;z-index:251658243;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" filled="f" stroked="f">
              <v:textbox inset="0,0,0,0">
                <w:txbxContent>
                  <w:p w14:paraId="5AA27B4B" w14:textId="77777777" w:rsidR="00CD66FF" w:rsidRDefault="00CD66FF" w:rsidP="00CD66FF">
                    <w:pPr>
                      <w:pStyle w:val="Template-Parentlogoname"/>
                      <w:rPr>
                        <w:color w:val="003D73" w:themeColor="text2"/>
                      </w:rPr>
                    </w:pPr>
                    <w:bookmarkStart w:id="44" w:name="OFF_Logo1AComputed"/>
                    <w:bookmarkStart w:id="45" w:name="OFF_Logo1AComputed_HIF"/>
                    <w:r>
                      <w:rPr>
                        <w:color w:val="003D73" w:themeColor="text2"/>
                      </w:rPr>
                      <w:t>Aarhus</w:t>
                    </w:r>
                    <w:r>
                      <w:rPr>
                        <w:color w:val="003D73" w:themeColor="text2"/>
                      </w:rPr>
                      <w:br/>
                      <w:t>Universitet</w:t>
                    </w:r>
                    <w:bookmarkEnd w:id="44"/>
                  </w:p>
                  <w:p w14:paraId="2660E149" w14:textId="77777777" w:rsidR="00CD66FF" w:rsidRPr="006803D7" w:rsidRDefault="00CD66FF" w:rsidP="00CD66FF">
                    <w:pPr>
                      <w:pStyle w:val="Template-Unitnamelogoname"/>
                      <w:rPr>
                        <w:color w:val="003D73" w:themeColor="text2"/>
                      </w:rPr>
                    </w:pPr>
                    <w:bookmarkStart w:id="46" w:name="OFF_Logo2AComputed"/>
                    <w:bookmarkStart w:id="47" w:name="OFF_Logo2AComputed_HIF"/>
                    <w:bookmarkEnd w:id="45"/>
                    <w:r>
                      <w:rPr>
                        <w:color w:val="003D73" w:themeColor="text2"/>
                      </w:rPr>
                      <w:t>Institut for Fysik og Astronomi</w:t>
                    </w:r>
                    <w:bookmarkEnd w:id="46"/>
                    <w:bookmarkEnd w:id="47"/>
                  </w:p>
                </w:txbxContent>
              </v:textbox>
              <w10:wrap anchorx="page" anchory="page"/>
            </v:shape>
          </w:pict>
        </mc:Fallback>
      </mc:AlternateContent>
    </w:r>
    <w:r w:rsidR="00DB44DA">
      <w:rPr>
        <w:noProof/>
      </w:rPr>
      <mc:AlternateContent>
        <mc:Choice Requires="wpc">
          <w:drawing>
            <wp:anchor distT="0" distB="0" distL="114300" distR="114300" simplePos="0" relativeHeight="251658248" behindDoc="0" locked="0" layoutInCell="1" allowOverlap="1" wp14:anchorId="00AA2810" wp14:editId="1ACF9BBF">
              <wp:simplePos x="0" y="0"/>
              <wp:positionH relativeFrom="page">
                <wp:posOffset>720090</wp:posOffset>
              </wp:positionH>
              <wp:positionV relativeFrom="page">
                <wp:posOffset>360045</wp:posOffset>
              </wp:positionV>
              <wp:extent cx="609600" cy="304800"/>
              <wp:effectExtent l="0" t="0" r="0" b="0"/>
              <wp:wrapNone/>
              <wp:docPr id="9" name="LogoCanvasHide0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245708099" name="Freeform 28"/>
                      <wps:cNvSpPr>
                        <a:spLocks/>
                      </wps:cNvSpPr>
                      <wps:spPr bwMode="auto">
                        <a:xfrm>
                          <a:off x="304800" y="152400"/>
                          <a:ext cx="304800" cy="152400"/>
                        </a:xfrm>
                        <a:custGeom>
                          <a:avLst/>
                          <a:gdLst>
                            <a:gd name="T0" fmla="*/ 8139 w 8160"/>
                            <a:gd name="T1" fmla="*/ 416 h 4080"/>
                            <a:gd name="T2" fmla="*/ 8033 w 8160"/>
                            <a:gd name="T3" fmla="*/ 1019 h 4080"/>
                            <a:gd name="T4" fmla="*/ 7841 w 8160"/>
                            <a:gd name="T5" fmla="*/ 1587 h 4080"/>
                            <a:gd name="T6" fmla="*/ 7571 w 8160"/>
                            <a:gd name="T7" fmla="*/ 2114 h 4080"/>
                            <a:gd name="T8" fmla="*/ 7231 w 8160"/>
                            <a:gd name="T9" fmla="*/ 2594 h 4080"/>
                            <a:gd name="T10" fmla="*/ 6827 w 8160"/>
                            <a:gd name="T11" fmla="*/ 3019 h 4080"/>
                            <a:gd name="T12" fmla="*/ 6365 w 8160"/>
                            <a:gd name="T13" fmla="*/ 3382 h 4080"/>
                            <a:gd name="T14" fmla="*/ 5853 w 8160"/>
                            <a:gd name="T15" fmla="*/ 3677 h 4080"/>
                            <a:gd name="T16" fmla="*/ 5297 w 8160"/>
                            <a:gd name="T17" fmla="*/ 3896 h 4080"/>
                            <a:gd name="T18" fmla="*/ 4703 w 8160"/>
                            <a:gd name="T19" fmla="*/ 4033 h 4080"/>
                            <a:gd name="T20" fmla="*/ 4080 w 8160"/>
                            <a:gd name="T21" fmla="*/ 4080 h 4080"/>
                            <a:gd name="T22" fmla="*/ 3460 w 8160"/>
                            <a:gd name="T23" fmla="*/ 4033 h 4080"/>
                            <a:gd name="T24" fmla="*/ 2868 w 8160"/>
                            <a:gd name="T25" fmla="*/ 3896 h 4080"/>
                            <a:gd name="T26" fmla="*/ 2313 w 8160"/>
                            <a:gd name="T27" fmla="*/ 3677 h 4080"/>
                            <a:gd name="T28" fmla="*/ 1800 w 8160"/>
                            <a:gd name="T29" fmla="*/ 3382 h 4080"/>
                            <a:gd name="T30" fmla="*/ 1338 w 8160"/>
                            <a:gd name="T31" fmla="*/ 3019 h 4080"/>
                            <a:gd name="T32" fmla="*/ 933 w 8160"/>
                            <a:gd name="T33" fmla="*/ 2594 h 4080"/>
                            <a:gd name="T34" fmla="*/ 592 w 8160"/>
                            <a:gd name="T35" fmla="*/ 2114 h 4080"/>
                            <a:gd name="T36" fmla="*/ 321 w 8160"/>
                            <a:gd name="T37" fmla="*/ 1587 h 4080"/>
                            <a:gd name="T38" fmla="*/ 129 w 8160"/>
                            <a:gd name="T39" fmla="*/ 1019 h 4080"/>
                            <a:gd name="T40" fmla="*/ 21 w 8160"/>
                            <a:gd name="T41" fmla="*/ 416 h 4080"/>
                            <a:gd name="T42" fmla="*/ 2040 w 8160"/>
                            <a:gd name="T43" fmla="*/ 0 h 4080"/>
                            <a:gd name="T44" fmla="*/ 2064 w 8160"/>
                            <a:gd name="T45" fmla="*/ 309 h 4080"/>
                            <a:gd name="T46" fmla="*/ 2133 w 8160"/>
                            <a:gd name="T47" fmla="*/ 604 h 4080"/>
                            <a:gd name="T48" fmla="*/ 2243 w 8160"/>
                            <a:gd name="T49" fmla="*/ 881 h 4080"/>
                            <a:gd name="T50" fmla="*/ 2391 w 8160"/>
                            <a:gd name="T51" fmla="*/ 1137 h 4080"/>
                            <a:gd name="T52" fmla="*/ 2572 w 8160"/>
                            <a:gd name="T53" fmla="*/ 1369 h 4080"/>
                            <a:gd name="T54" fmla="*/ 2786 w 8160"/>
                            <a:gd name="T55" fmla="*/ 1572 h 4080"/>
                            <a:gd name="T56" fmla="*/ 3025 w 8160"/>
                            <a:gd name="T57" fmla="*/ 1743 h 4080"/>
                            <a:gd name="T58" fmla="*/ 3290 w 8160"/>
                            <a:gd name="T59" fmla="*/ 1879 h 4080"/>
                            <a:gd name="T60" fmla="*/ 3573 w 8160"/>
                            <a:gd name="T61" fmla="*/ 1976 h 4080"/>
                            <a:gd name="T62" fmla="*/ 3873 w 8160"/>
                            <a:gd name="T63" fmla="*/ 2030 h 4080"/>
                            <a:gd name="T64" fmla="*/ 4186 w 8160"/>
                            <a:gd name="T65" fmla="*/ 2037 h 4080"/>
                            <a:gd name="T66" fmla="*/ 4492 w 8160"/>
                            <a:gd name="T67" fmla="*/ 1998 h 4080"/>
                            <a:gd name="T68" fmla="*/ 4784 w 8160"/>
                            <a:gd name="T69" fmla="*/ 1916 h 4080"/>
                            <a:gd name="T70" fmla="*/ 5054 w 8160"/>
                            <a:gd name="T71" fmla="*/ 1792 h 4080"/>
                            <a:gd name="T72" fmla="*/ 5303 w 8160"/>
                            <a:gd name="T73" fmla="*/ 1632 h 4080"/>
                            <a:gd name="T74" fmla="*/ 5524 w 8160"/>
                            <a:gd name="T75" fmla="*/ 1439 h 4080"/>
                            <a:gd name="T76" fmla="*/ 5716 w 8160"/>
                            <a:gd name="T77" fmla="*/ 1217 h 4080"/>
                            <a:gd name="T78" fmla="*/ 5875 w 8160"/>
                            <a:gd name="T79" fmla="*/ 969 h 4080"/>
                            <a:gd name="T80" fmla="*/ 5997 w 8160"/>
                            <a:gd name="T81" fmla="*/ 699 h 4080"/>
                            <a:gd name="T82" fmla="*/ 6079 w 8160"/>
                            <a:gd name="T83" fmla="*/ 409 h 4080"/>
                            <a:gd name="T84" fmla="*/ 6118 w 8160"/>
                            <a:gd name="T85" fmla="*/ 104 h 408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Lst>
                          <a:rect l="0" t="0" r="r" b="b"/>
                          <a:pathLst>
                            <a:path w="8160" h="4080">
                              <a:moveTo>
                                <a:pt x="8160" y="0"/>
                              </a:moveTo>
                              <a:lnTo>
                                <a:pt x="8155" y="209"/>
                              </a:lnTo>
                              <a:lnTo>
                                <a:pt x="8139" y="416"/>
                              </a:lnTo>
                              <a:lnTo>
                                <a:pt x="8113" y="620"/>
                              </a:lnTo>
                              <a:lnTo>
                                <a:pt x="8077" y="821"/>
                              </a:lnTo>
                              <a:lnTo>
                                <a:pt x="8033" y="1019"/>
                              </a:lnTo>
                              <a:lnTo>
                                <a:pt x="7977" y="1212"/>
                              </a:lnTo>
                              <a:lnTo>
                                <a:pt x="7913" y="1401"/>
                              </a:lnTo>
                              <a:lnTo>
                                <a:pt x="7841" y="1587"/>
                              </a:lnTo>
                              <a:lnTo>
                                <a:pt x="7759" y="1768"/>
                              </a:lnTo>
                              <a:lnTo>
                                <a:pt x="7669" y="1943"/>
                              </a:lnTo>
                              <a:lnTo>
                                <a:pt x="7571" y="2114"/>
                              </a:lnTo>
                              <a:lnTo>
                                <a:pt x="7465" y="2280"/>
                              </a:lnTo>
                              <a:lnTo>
                                <a:pt x="7352" y="2440"/>
                              </a:lnTo>
                              <a:lnTo>
                                <a:pt x="7231" y="2594"/>
                              </a:lnTo>
                              <a:lnTo>
                                <a:pt x="7103" y="2742"/>
                              </a:lnTo>
                              <a:lnTo>
                                <a:pt x="6968" y="2884"/>
                              </a:lnTo>
                              <a:lnTo>
                                <a:pt x="6827" y="3019"/>
                              </a:lnTo>
                              <a:lnTo>
                                <a:pt x="6679" y="3148"/>
                              </a:lnTo>
                              <a:lnTo>
                                <a:pt x="6525" y="3268"/>
                              </a:lnTo>
                              <a:lnTo>
                                <a:pt x="6365" y="3382"/>
                              </a:lnTo>
                              <a:lnTo>
                                <a:pt x="6200" y="3488"/>
                              </a:lnTo>
                              <a:lnTo>
                                <a:pt x="6028" y="3586"/>
                              </a:lnTo>
                              <a:lnTo>
                                <a:pt x="5853" y="3677"/>
                              </a:lnTo>
                              <a:lnTo>
                                <a:pt x="5671" y="3759"/>
                              </a:lnTo>
                              <a:lnTo>
                                <a:pt x="5487" y="3832"/>
                              </a:lnTo>
                              <a:lnTo>
                                <a:pt x="5297" y="3896"/>
                              </a:lnTo>
                              <a:lnTo>
                                <a:pt x="5103" y="3951"/>
                              </a:lnTo>
                              <a:lnTo>
                                <a:pt x="4905" y="3997"/>
                              </a:lnTo>
                              <a:lnTo>
                                <a:pt x="4703" y="4033"/>
                              </a:lnTo>
                              <a:lnTo>
                                <a:pt x="4499" y="4059"/>
                              </a:lnTo>
                              <a:lnTo>
                                <a:pt x="4291" y="4075"/>
                              </a:lnTo>
                              <a:lnTo>
                                <a:pt x="4080" y="4080"/>
                              </a:lnTo>
                              <a:lnTo>
                                <a:pt x="3871" y="4075"/>
                              </a:lnTo>
                              <a:lnTo>
                                <a:pt x="3664" y="4059"/>
                              </a:lnTo>
                              <a:lnTo>
                                <a:pt x="3460" y="4033"/>
                              </a:lnTo>
                              <a:lnTo>
                                <a:pt x="3259" y="3997"/>
                              </a:lnTo>
                              <a:lnTo>
                                <a:pt x="3062" y="3951"/>
                              </a:lnTo>
                              <a:lnTo>
                                <a:pt x="2868" y="3896"/>
                              </a:lnTo>
                              <a:lnTo>
                                <a:pt x="2679" y="3832"/>
                              </a:lnTo>
                              <a:lnTo>
                                <a:pt x="2494" y="3759"/>
                              </a:lnTo>
                              <a:lnTo>
                                <a:pt x="2313" y="3677"/>
                              </a:lnTo>
                              <a:lnTo>
                                <a:pt x="2137" y="3586"/>
                              </a:lnTo>
                              <a:lnTo>
                                <a:pt x="1967" y="3488"/>
                              </a:lnTo>
                              <a:lnTo>
                                <a:pt x="1800" y="3382"/>
                              </a:lnTo>
                              <a:lnTo>
                                <a:pt x="1640" y="3268"/>
                              </a:lnTo>
                              <a:lnTo>
                                <a:pt x="1486" y="3148"/>
                              </a:lnTo>
                              <a:lnTo>
                                <a:pt x="1338" y="3019"/>
                              </a:lnTo>
                              <a:lnTo>
                                <a:pt x="1196" y="2884"/>
                              </a:lnTo>
                              <a:lnTo>
                                <a:pt x="1061" y="2742"/>
                              </a:lnTo>
                              <a:lnTo>
                                <a:pt x="933" y="2594"/>
                              </a:lnTo>
                              <a:lnTo>
                                <a:pt x="812" y="2440"/>
                              </a:lnTo>
                              <a:lnTo>
                                <a:pt x="698" y="2280"/>
                              </a:lnTo>
                              <a:lnTo>
                                <a:pt x="592" y="2114"/>
                              </a:lnTo>
                              <a:lnTo>
                                <a:pt x="493" y="1943"/>
                              </a:lnTo>
                              <a:lnTo>
                                <a:pt x="403" y="1768"/>
                              </a:lnTo>
                              <a:lnTo>
                                <a:pt x="321" y="1587"/>
                              </a:lnTo>
                              <a:lnTo>
                                <a:pt x="248" y="1401"/>
                              </a:lnTo>
                              <a:lnTo>
                                <a:pt x="184" y="1212"/>
                              </a:lnTo>
                              <a:lnTo>
                                <a:pt x="129" y="1019"/>
                              </a:lnTo>
                              <a:lnTo>
                                <a:pt x="83" y="821"/>
                              </a:lnTo>
                              <a:lnTo>
                                <a:pt x="47" y="620"/>
                              </a:lnTo>
                              <a:lnTo>
                                <a:pt x="21" y="416"/>
                              </a:lnTo>
                              <a:lnTo>
                                <a:pt x="5" y="209"/>
                              </a:lnTo>
                              <a:lnTo>
                                <a:pt x="0" y="0"/>
                              </a:lnTo>
                              <a:lnTo>
                                <a:pt x="2040" y="0"/>
                              </a:lnTo>
                              <a:lnTo>
                                <a:pt x="2043" y="104"/>
                              </a:lnTo>
                              <a:lnTo>
                                <a:pt x="2051" y="207"/>
                              </a:lnTo>
                              <a:lnTo>
                                <a:pt x="2064" y="309"/>
                              </a:lnTo>
                              <a:lnTo>
                                <a:pt x="2082" y="409"/>
                              </a:lnTo>
                              <a:lnTo>
                                <a:pt x="2105" y="507"/>
                              </a:lnTo>
                              <a:lnTo>
                                <a:pt x="2133" y="604"/>
                              </a:lnTo>
                              <a:lnTo>
                                <a:pt x="2164" y="699"/>
                              </a:lnTo>
                              <a:lnTo>
                                <a:pt x="2201" y="791"/>
                              </a:lnTo>
                              <a:lnTo>
                                <a:pt x="2243" y="881"/>
                              </a:lnTo>
                              <a:lnTo>
                                <a:pt x="2288" y="969"/>
                              </a:lnTo>
                              <a:lnTo>
                                <a:pt x="2337" y="1055"/>
                              </a:lnTo>
                              <a:lnTo>
                                <a:pt x="2391" y="1137"/>
                              </a:lnTo>
                              <a:lnTo>
                                <a:pt x="2448" y="1217"/>
                              </a:lnTo>
                              <a:lnTo>
                                <a:pt x="2508" y="1294"/>
                              </a:lnTo>
                              <a:lnTo>
                                <a:pt x="2572" y="1369"/>
                              </a:lnTo>
                              <a:lnTo>
                                <a:pt x="2641" y="1439"/>
                              </a:lnTo>
                              <a:lnTo>
                                <a:pt x="2711" y="1508"/>
                              </a:lnTo>
                              <a:lnTo>
                                <a:pt x="2786" y="1572"/>
                              </a:lnTo>
                              <a:lnTo>
                                <a:pt x="2863" y="1632"/>
                              </a:lnTo>
                              <a:lnTo>
                                <a:pt x="2943" y="1689"/>
                              </a:lnTo>
                              <a:lnTo>
                                <a:pt x="3025" y="1743"/>
                              </a:lnTo>
                              <a:lnTo>
                                <a:pt x="3111" y="1792"/>
                              </a:lnTo>
                              <a:lnTo>
                                <a:pt x="3199" y="1838"/>
                              </a:lnTo>
                              <a:lnTo>
                                <a:pt x="3290" y="1879"/>
                              </a:lnTo>
                              <a:lnTo>
                                <a:pt x="3381" y="1916"/>
                              </a:lnTo>
                              <a:lnTo>
                                <a:pt x="3476" y="1948"/>
                              </a:lnTo>
                              <a:lnTo>
                                <a:pt x="3573" y="1976"/>
                              </a:lnTo>
                              <a:lnTo>
                                <a:pt x="3671" y="1998"/>
                              </a:lnTo>
                              <a:lnTo>
                                <a:pt x="3771" y="2017"/>
                              </a:lnTo>
                              <a:lnTo>
                                <a:pt x="3873" y="2030"/>
                              </a:lnTo>
                              <a:lnTo>
                                <a:pt x="3976" y="2037"/>
                              </a:lnTo>
                              <a:lnTo>
                                <a:pt x="4080" y="2040"/>
                              </a:lnTo>
                              <a:lnTo>
                                <a:pt x="4186" y="2037"/>
                              </a:lnTo>
                              <a:lnTo>
                                <a:pt x="4289" y="2030"/>
                              </a:lnTo>
                              <a:lnTo>
                                <a:pt x="4392" y="2017"/>
                              </a:lnTo>
                              <a:lnTo>
                                <a:pt x="4492" y="1998"/>
                              </a:lnTo>
                              <a:lnTo>
                                <a:pt x="4591" y="1976"/>
                              </a:lnTo>
                              <a:lnTo>
                                <a:pt x="4688" y="1948"/>
                              </a:lnTo>
                              <a:lnTo>
                                <a:pt x="4784" y="1916"/>
                              </a:lnTo>
                              <a:lnTo>
                                <a:pt x="4876" y="1879"/>
                              </a:lnTo>
                              <a:lnTo>
                                <a:pt x="4966" y="1838"/>
                              </a:lnTo>
                              <a:lnTo>
                                <a:pt x="5054" y="1792"/>
                              </a:lnTo>
                              <a:lnTo>
                                <a:pt x="5140" y="1743"/>
                              </a:lnTo>
                              <a:lnTo>
                                <a:pt x="5222" y="1689"/>
                              </a:lnTo>
                              <a:lnTo>
                                <a:pt x="5303" y="1632"/>
                              </a:lnTo>
                              <a:lnTo>
                                <a:pt x="5379" y="1572"/>
                              </a:lnTo>
                              <a:lnTo>
                                <a:pt x="5454" y="1508"/>
                              </a:lnTo>
                              <a:lnTo>
                                <a:pt x="5524" y="1439"/>
                              </a:lnTo>
                              <a:lnTo>
                                <a:pt x="5592" y="1369"/>
                              </a:lnTo>
                              <a:lnTo>
                                <a:pt x="5656" y="1294"/>
                              </a:lnTo>
                              <a:lnTo>
                                <a:pt x="5716" y="1217"/>
                              </a:lnTo>
                              <a:lnTo>
                                <a:pt x="5773" y="1137"/>
                              </a:lnTo>
                              <a:lnTo>
                                <a:pt x="5826" y="1055"/>
                              </a:lnTo>
                              <a:lnTo>
                                <a:pt x="5875" y="969"/>
                              </a:lnTo>
                              <a:lnTo>
                                <a:pt x="5920" y="881"/>
                              </a:lnTo>
                              <a:lnTo>
                                <a:pt x="5961" y="791"/>
                              </a:lnTo>
                              <a:lnTo>
                                <a:pt x="5997" y="699"/>
                              </a:lnTo>
                              <a:lnTo>
                                <a:pt x="6029" y="604"/>
                              </a:lnTo>
                              <a:lnTo>
                                <a:pt x="6057" y="507"/>
                              </a:lnTo>
                              <a:lnTo>
                                <a:pt x="6079" y="409"/>
                              </a:lnTo>
                              <a:lnTo>
                                <a:pt x="6097" y="309"/>
                              </a:lnTo>
                              <a:lnTo>
                                <a:pt x="6110" y="207"/>
                              </a:lnTo>
                              <a:lnTo>
                                <a:pt x="6118" y="104"/>
                              </a:lnTo>
                              <a:lnTo>
                                <a:pt x="6120" y="0"/>
                              </a:lnTo>
                              <a:lnTo>
                                <a:pt x="8160" y="0"/>
                              </a:lnTo>
                              <a:close/>
                            </a:path>
                          </a:pathLst>
                        </a:custGeom>
                        <a:solidFill>
                          <a:schemeClr val="tx2"/>
                        </a:solidFill>
                        <a:ln>
                          <a:noFill/>
                        </a:ln>
                      </wps:spPr>
                      <wps:bodyPr rot="0" vert="horz" wrap="square" lIns="91440" tIns="45720" rIns="91440" bIns="45720" anchor="t" anchorCtr="0" upright="1">
                        <a:noAutofit/>
                      </wps:bodyPr>
                    </wps:wsp>
                    <wps:wsp>
                      <wps:cNvPr id="12" name="Freeform 29"/>
                      <wps:cNvSpPr>
                        <a:spLocks/>
                      </wps:cNvSpPr>
                      <wps:spPr bwMode="auto">
                        <a:xfrm>
                          <a:off x="0" y="0"/>
                          <a:ext cx="304800" cy="304800"/>
                        </a:xfrm>
                        <a:custGeom>
                          <a:avLst/>
                          <a:gdLst>
                            <a:gd name="T0" fmla="*/ 2878 w 8160"/>
                            <a:gd name="T1" fmla="*/ 8160 h 8160"/>
                            <a:gd name="T2" fmla="*/ 0 w 8160"/>
                            <a:gd name="T3" fmla="*/ 8160 h 8160"/>
                            <a:gd name="T4" fmla="*/ 8160 w 8160"/>
                            <a:gd name="T5" fmla="*/ 0 h 8160"/>
                            <a:gd name="T6" fmla="*/ 8160 w 8160"/>
                            <a:gd name="T7" fmla="*/ 2892 h 8160"/>
                            <a:gd name="T8" fmla="*/ 2878 w 8160"/>
                            <a:gd name="T9" fmla="*/ 8160 h 8160"/>
                          </a:gdLst>
                          <a:ahLst/>
                          <a:cxnLst>
                            <a:cxn ang="0">
                              <a:pos x="T0" y="T1"/>
                            </a:cxn>
                            <a:cxn ang="0">
                              <a:pos x="T2" y="T3"/>
                            </a:cxn>
                            <a:cxn ang="0">
                              <a:pos x="T4" y="T5"/>
                            </a:cxn>
                            <a:cxn ang="0">
                              <a:pos x="T6" y="T7"/>
                            </a:cxn>
                            <a:cxn ang="0">
                              <a:pos x="T8" y="T9"/>
                            </a:cxn>
                          </a:cxnLst>
                          <a:rect l="0" t="0" r="r" b="b"/>
                          <a:pathLst>
                            <a:path w="8160" h="8160">
                              <a:moveTo>
                                <a:pt x="2878" y="8160"/>
                              </a:moveTo>
                              <a:lnTo>
                                <a:pt x="0" y="8160"/>
                              </a:lnTo>
                              <a:lnTo>
                                <a:pt x="8160" y="0"/>
                              </a:lnTo>
                              <a:lnTo>
                                <a:pt x="8160" y="2892"/>
                              </a:lnTo>
                              <a:lnTo>
                                <a:pt x="2878" y="8160"/>
                              </a:lnTo>
                              <a:close/>
                            </a:path>
                          </a:pathLst>
                        </a:custGeom>
                        <a:solidFill>
                          <a:schemeClr val="tx2"/>
                        </a:solidFill>
                        <a:ln>
                          <a:noFill/>
                        </a:ln>
                      </wps:spPr>
                      <wps:bodyPr rot="0" vert="horz" wrap="square" lIns="91440" tIns="45720" rIns="91440" bIns="45720" anchor="t" anchorCtr="0" upright="1">
                        <a:noAutofit/>
                      </wps:bodyPr>
                    </wps:wsp>
                  </wpc:wpc>
                </a:graphicData>
              </a:graphic>
              <wp14:sizeRelH relativeFrom="page">
                <wp14:pctWidth>0</wp14:pctWidth>
              </wp14:sizeRelH>
              <wp14:sizeRelV relativeFrom="page">
                <wp14:pctHeight>0</wp14:pctHeight>
              </wp14:sizeRelV>
            </wp:anchor>
          </w:drawing>
        </mc:Choice>
        <mc:Fallback xmlns:arto="http://schemas.microsoft.com/office/word/2006/arto">
          <w:pict>
            <v:group w14:anchorId="617F37B1" id="LogoCanvasHide01" o:spid="_x0000_s1026" editas="canvas" alt="&quot;&quot;" style="position:absolute;margin-left:56.7pt;margin-top:28.35pt;width:48pt;height:24pt;z-index:251658248;mso-position-horizontal-relative:page;mso-position-vertical-relative:page" coordsize="6096,304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alt="&quot;&quot;" style="position:absolute;width:6096;height:3048;visibility:visible;mso-wrap-style:square">
                <v:fill o:detectmouseclick="t"/>
                <v:path o:connecttype="none"/>
              </v:shape>
              <v:shape id="Freeform 28" o:spid="_x0000_s1028" style="position:absolute;left:3048;top:1524;width:3048;height:1524;visibility:visible;mso-wrap-style:square;v-text-anchor:top" coordsize="8160,408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" path="m8160,r-5,209l8139,416r-26,204l8077,821r-44,198l7977,1212r-64,189l7841,1587r-82,181l7669,1943r-98,171l7465,2280r-113,160l7231,2594r-128,148l6968,2884r-141,135l6679,3148r-154,120l6365,3382r-165,106l6028,3586r-175,91l5671,3759r-184,73l5297,3896r-194,55l4905,3997r-202,36l4499,4059r-208,16l4080,4080r-209,-5l3664,4059r-204,-26l3259,3997r-197,-46l2868,3896r-189,-64l2494,3759r-181,-82l2137,3586r-170,-98l1800,3382,1640,3268,1486,3148,1338,3019,1196,2884,1061,2742,933,2594,812,2440,698,2280,592,2114,493,1943,403,1768,321,1587,248,1401,184,1212,129,1019,83,821,47,620,21,416,5,209,,,2040,r3,104l2051,207r13,102l2082,409r23,98l2133,604r31,95l2201,791r42,90l2288,969r49,86l2391,1137r57,80l2508,1294r64,75l2641,1439r70,69l2786,1572r77,60l2943,1689r82,54l3111,1792r88,46l3290,1879r91,37l3476,1948r97,28l3671,1998r100,19l3873,2030r103,7l4080,2040r106,-3l4289,2030r103,-13l4492,1998r99,-22l4688,1948r96,-32l4876,1879r90,-41l5054,1792r86,-49l5222,1689r81,-57l5379,1572r75,-64l5524,1439r68,-70l5656,1294r60,-77l5773,1137r53,-82l5875,969r45,-88l5961,791r36,-92l6029,604r28,-97l6079,409r18,-100l6110,207r8,-103l6120,,8160,xe" fillcolor="#003d73 [3215]" stroked="f">
                <v:path arrowok="t" o:connecttype="custom" o:connectlocs="304016,15539;300056,38063;292884,59279;282799,78964;270099,96894;255009,112769;237751,126328;218627,137347;197859,145527;175671,150644;152400,152400;129241,150644;107128,145527;86397,137347;67235,126328;49978,112769;34850,96894;22113,78964;11990,59279;4819,38063;784,15539;76200,0;77096,11542;79674,22561;83783,32908;89311,42470;96072,51136;104065,58719;112993,65106;122891,70186;133462,73809;144668,75826;156359,76088;167789,74631;178696,71568;188782,66936;198083,60960;206338,53751;213509,45459;219449,36195;224006,26110;227069,15277;228525,3885" o:connectangles="0,0,0,0,0,0,0,0,0,0,0,0,0,0,0,0,0,0,0,0,0,0,0,0,0,0,0,0,0,0,0,0,0,0,0,0,0,0,0,0,0,0,0"/>
              </v:shape>
              <v:shape id="Freeform 29" o:spid="_x0000_s1029" style="position:absolute;width:3048;height:3048;visibility:visible;mso-wrap-style:square;v-text-anchor:top" coordsize="8160,816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" path="m2878,8160l,8160,8160,r,2892l2878,8160xe" fillcolor="#003d73 [3215]" stroked="f">
                <v:path arrowok="t" o:connecttype="custom" o:connectlocs="107502,304800;0,304800;304800,0;304800,108025;107502,304800" o:connectangles="0,0,0,0,0"/>
              </v:shape>
              <w10:wrap anchorx="page" anchory="page"/>
            </v:group>
          </w:pict>
        </mc:Fallback>
      </mc:AlternateContent>
    </w:r>
  </w:p>
  <w:p w14:paraId="5399286D" w14:textId="77777777" w:rsidR="00307E90" w:rsidRDefault="00CD66FF">
    <w:pPr>
      <w:pStyle w:val="Header"/>
    </w:pPr>
    <w:r>
      <w:rPr>
        <w:noProof/>
      </w:rPr>
      <mc:AlternateContent>
        <mc:Choice Requires="wps">
          <w:drawing>
            <wp:anchor distT="0" distB="0" distL="114300" distR="114300" simplePos="0" relativeHeight="251658244" behindDoc="0" locked="0" layoutInCell="1" allowOverlap="1" wp14:anchorId="2996AF21" wp14:editId="14C94192">
              <wp:simplePos x="0" y="0"/>
              <wp:positionH relativeFrom="margin">
                <wp:posOffset>0</wp:posOffset>
              </wp:positionH>
              <wp:positionV relativeFrom="topMargin">
                <wp:posOffset>810260</wp:posOffset>
              </wp:positionV>
              <wp:extent cx="5400040" cy="353051"/>
              <wp:effectExtent l="0" t="0" r="10160" b="9525"/>
              <wp:wrapNone/>
              <wp:docPr id="10" name="LogoNavnForsideHide">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00040" cy="353051"/>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0507876" w14:textId="77777777" w:rsidR="00CD66FF" w:rsidRPr="006803D7" w:rsidRDefault="00CD66FF" w:rsidP="00CD66FF">
                          <w:pPr>
                            <w:pStyle w:val="Template-Parentlogoname"/>
                            <w:rPr>
                              <w:vanish/>
                              <w:color w:val="003D73" w:themeColor="text2"/>
                            </w:rPr>
                          </w:pPr>
                          <w:bookmarkStart w:id="48" w:name="OFF_Logo3AComputed"/>
                          <w:bookmarkStart w:id="49" w:name="OFF_Logo3AComputed_HIF"/>
                          <w:bookmarkEnd w:id="48"/>
                          <w:bookmarkEnd w:id="49"/>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996AF21" id="_x0000_s1030" type="#_x0000_t202" alt="&quot;&quot;" style="position:absolute;margin-left:0;margin-top:63.8pt;width:425.2pt;height:27.8pt;z-index:251658244;visibility:visible;mso-wrap-style:square;mso-width-percent:0;mso-height-percent:0;mso-wrap-distance-left:9pt;mso-wrap-distance-top:0;mso-wrap-distance-right:9pt;mso-wrap-distance-bottom:0;mso-position-horizontal:absolute;mso-position-horizontal-relative:margin;mso-position-vertical:absolute;mso-position-vertical-relative:top-margin-area;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" filled="f" stroked="f">
              <v:textbox inset="0,0,0,0">
                <w:txbxContent>
                  <w:p w14:paraId="00507876" w14:textId="77777777" w:rsidR="00CD66FF" w:rsidRPr="006803D7" w:rsidRDefault="00CD66FF" w:rsidP="00CD66FF">
                    <w:pPr>
                      <w:pStyle w:val="Template-Parentlogoname"/>
                      <w:rPr>
                        <w:vanish/>
                        <w:color w:val="003D73" w:themeColor="text2"/>
                      </w:rPr>
                    </w:pPr>
                    <w:bookmarkStart w:id="50" w:name="OFF_Logo3AComputed"/>
                    <w:bookmarkStart w:id="51" w:name="OFF_Logo3AComputed_HIF"/>
                    <w:bookmarkEnd w:id="50"/>
                    <w:bookmarkEnd w:id="51"/>
                  </w:p>
                </w:txbxContent>
              </v:textbox>
              <w10:wrap anchorx="margin" anchory="margin"/>
            </v:shape>
          </w:pict>
        </mc:Fallback>
      </mc:AlternateContent>
    </w:r>
    <w:r w:rsidR="002F6A87">
      <w:rPr>
        <w:noProof/>
      </w:rPr>
      <w:drawing>
        <wp:anchor distT="0" distB="0" distL="114300" distR="114300" simplePos="0" relativeHeight="251658241" behindDoc="1" locked="0" layoutInCell="1" allowOverlap="1" wp14:anchorId="07E53F31" wp14:editId="00B5FF07">
          <wp:simplePos x="0" y="0"/>
          <wp:positionH relativeFrom="page">
            <wp:posOffset>180340</wp:posOffset>
          </wp:positionH>
          <wp:positionV relativeFrom="page">
            <wp:posOffset>3600450</wp:posOffset>
          </wp:positionV>
          <wp:extent cx="355600" cy="3798570"/>
          <wp:effectExtent l="0" t="0" r="0" b="0"/>
          <wp:wrapNone/>
          <wp:docPr id="11" name="FoldeStregHide0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FoldeStregHide01">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r="-97881" b="-386"/>
                  <a:stretch>
                    <a:fillRect/>
                  </a:stretch>
                </pic:blipFill>
                <pic:spPr bwMode="auto">
                  <a:xfrm>
                    <a:off x="0" y="0"/>
                    <a:ext cx="355600" cy="3798570"/>
                  </a:xfrm>
                  <a:prstGeom prst="rect">
                    <a:avLst/>
                  </a:prstGeom>
                  <a:noFill/>
                  <a:ln>
                    <a:noFill/>
                  </a:ln>
                </pic:spPr>
              </pic:pic>
            </a:graphicData>
          </a:graphic>
        </wp:anchor>
      </w:drawing>
    </w:r>
    <w:r w:rsidR="0078788A">
      <w:rPr>
        <w:noProof/>
      </w:rPr>
      <mc:AlternateContent>
        <mc:Choice Requires="wps">
          <w:drawing>
            <wp:anchor distT="0" distB="0" distL="114300" distR="114300" simplePos="0" relativeHeight="251658240" behindDoc="0" locked="0" layoutInCell="1" allowOverlap="1" wp14:anchorId="61055E8F" wp14:editId="26098030">
              <wp:simplePos x="0" y="0"/>
              <wp:positionH relativeFrom="page">
                <wp:posOffset>5939790</wp:posOffset>
              </wp:positionH>
              <wp:positionV relativeFrom="page">
                <wp:posOffset>360045</wp:posOffset>
              </wp:positionV>
              <wp:extent cx="1260000" cy="4230000"/>
              <wp:effectExtent l="0" t="0" r="16510" b="18415"/>
              <wp:wrapSquare wrapText="bothSides"/>
              <wp:docPr id="431705353" name="DokInfo"/>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60000" cy="42300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8DA439B" w14:textId="77777777" w:rsidR="00EE2A84" w:rsidRDefault="00EE2A84" w:rsidP="008F47F2">
                          <w:pPr>
                            <w:pStyle w:val="Emne"/>
                          </w:pPr>
                          <w:bookmarkStart w:id="52" w:name="CUS_DocumentName"/>
                          <w:r>
                            <w:t>Referat</w:t>
                          </w:r>
                          <w:bookmarkEnd w:id="52"/>
                        </w:p>
                        <w:p w14:paraId="58606CCB" w14:textId="77777777" w:rsidR="008F47F2" w:rsidRPr="008F47F2" w:rsidRDefault="008F47F2" w:rsidP="008F47F2">
                          <w:pPr>
                            <w:pStyle w:val="Template-Afdeling"/>
                            <w:rPr>
                              <w:b w:val="0"/>
                            </w:rPr>
                          </w:pPr>
                        </w:p>
                        <w:p w14:paraId="063A9FA3" w14:textId="77777777" w:rsidR="00AF104F" w:rsidRDefault="00AF104F" w:rsidP="00EE2A84">
                          <w:pPr>
                            <w:pStyle w:val="Template-Afdeling"/>
                          </w:pPr>
                          <w:bookmarkStart w:id="53" w:name="USR_Name"/>
                          <w:r>
                            <w:t>Rikke Ploug Frydenberg</w:t>
                          </w:r>
                          <w:bookmarkStart w:id="54" w:name="USR_Name_HIF"/>
                          <w:bookmarkEnd w:id="53"/>
                        </w:p>
                        <w:bookmarkEnd w:id="54"/>
                        <w:p w14:paraId="120AD54F" w14:textId="77777777" w:rsidR="00EE2A84" w:rsidRDefault="00EE2A84" w:rsidP="00307E90">
                          <w:pPr>
                            <w:pStyle w:val="Template"/>
                          </w:pPr>
                        </w:p>
                        <w:p w14:paraId="44A5E7CE" w14:textId="3770B5E1" w:rsidR="00307E90" w:rsidRPr="00307E90" w:rsidRDefault="00BC6E27" w:rsidP="00307E90">
                          <w:pPr>
                            <w:pStyle w:val="Template"/>
                          </w:pPr>
                          <w:bookmarkStart w:id="55" w:name="LAN_Date"/>
                          <w:r>
                            <w:t>Dato</w:t>
                          </w:r>
                          <w:bookmarkEnd w:id="55"/>
                          <w:r>
                            <w:t xml:space="preserve">: </w:t>
                          </w:r>
                          <w:bookmarkStart w:id="56" w:name="Date_DateCustomA"/>
                          <w:r w:rsidR="00EA3200">
                            <w:t>1</w:t>
                          </w:r>
                          <w:r w:rsidR="002B454B">
                            <w:t>0</w:t>
                          </w:r>
                          <w:r w:rsidR="00EA3200">
                            <w:t xml:space="preserve">. </w:t>
                          </w:r>
                          <w:r w:rsidR="002B454B">
                            <w:t>Marts</w:t>
                          </w:r>
                          <w:r w:rsidR="00EA3200">
                            <w:t xml:space="preserve"> 2025</w:t>
                          </w:r>
                          <w:bookmarkEnd w:id="56"/>
                        </w:p>
                        <w:p w14:paraId="2BBA94D7" w14:textId="77777777" w:rsidR="00307E90" w:rsidRDefault="00307E90" w:rsidP="00307E90">
                          <w:pPr>
                            <w:pStyle w:val="Template"/>
                            <w:rPr>
                              <w:vanish/>
                            </w:rPr>
                          </w:pPr>
                          <w:bookmarkStart w:id="57" w:name="LAN_Sagsnr"/>
                          <w:bookmarkStart w:id="58" w:name="FLD_Sagsnummer_HIF"/>
                          <w:r>
                            <w:rPr>
                              <w:vanish/>
                            </w:rPr>
                            <w:t>Sags nr</w:t>
                          </w:r>
                          <w:bookmarkEnd w:id="57"/>
                          <w:r>
                            <w:rPr>
                              <w:vanish/>
                            </w:rPr>
                            <w:t xml:space="preserve">.: </w:t>
                          </w:r>
                          <w:bookmarkStart w:id="59" w:name="FLD_Sagsnummer"/>
                          <w:bookmarkEnd w:id="59"/>
                        </w:p>
                        <w:p w14:paraId="2FECCF21" w14:textId="77777777" w:rsidR="00307E90" w:rsidRDefault="00307E90" w:rsidP="00307E90">
                          <w:pPr>
                            <w:pStyle w:val="Template"/>
                            <w:rPr>
                              <w:vanish/>
                            </w:rPr>
                          </w:pPr>
                          <w:bookmarkStart w:id="60" w:name="LAN_Ref"/>
                          <w:bookmarkStart w:id="61" w:name="FLD_Reference_HIF"/>
                          <w:bookmarkEnd w:id="58"/>
                          <w:r>
                            <w:rPr>
                              <w:vanish/>
                            </w:rPr>
                            <w:t>Ref</w:t>
                          </w:r>
                          <w:bookmarkEnd w:id="60"/>
                          <w:r>
                            <w:rPr>
                              <w:vanish/>
                            </w:rPr>
                            <w:t xml:space="preserve">: </w:t>
                          </w:r>
                          <w:bookmarkStart w:id="62" w:name="FLD_Reference"/>
                          <w:bookmarkEnd w:id="62"/>
                        </w:p>
                        <w:bookmarkEnd w:id="61"/>
                        <w:p w14:paraId="2AD2E25B" w14:textId="77777777" w:rsidR="00051AD8" w:rsidRDefault="00051AD8" w:rsidP="00051AD8">
                          <w:pPr>
                            <w:pStyle w:val="Template-kolofonstreg"/>
                          </w:pPr>
                          <w:r>
                            <w:rPr>
                              <w:noProof/>
                            </w:rPr>
                            <w:drawing>
                              <wp:inline distT="0" distB="0" distL="0" distR="0" wp14:anchorId="6E1D4075" wp14:editId="733EA989">
                                <wp:extent cx="347980" cy="102235"/>
                                <wp:effectExtent l="0" t="0" r="0" b="0"/>
                                <wp:docPr id="13" name="Billede 8" descr="Skillelinj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illelinjer"/>
                                        <pic:cNvPicPr>
                                          <a:picLocks noChangeAspect="1" noChangeArrowheads="1"/>
                                        </pic:cNvPicPr>
                                      </pic:nvPicPr>
                                      <pic:blipFill>
                                        <a:blip r:embed="rId1">
                                          <a:extLst>
                                            <a:ext uri="{28A0092B-C50C-407E-A947-70E740481C1C}">
                                              <a14:useLocalDpi xmlns:a14="http://schemas.microsoft.com/office/drawing/2010/main" val="0"/>
                                            </a:ext>
                                          </a:extLst>
                                        </a:blip>
                                        <a:srcRect t="37848" r="-98425" b="58295"/>
                                        <a:stretch>
                                          <a:fillRect/>
                                        </a:stretch>
                                      </pic:blipFill>
                                      <pic:spPr bwMode="auto">
                                        <a:xfrm>
                                          <a:off x="0" y="0"/>
                                          <a:ext cx="347980" cy="102235"/>
                                        </a:xfrm>
                                        <a:prstGeom prst="rect">
                                          <a:avLst/>
                                        </a:prstGeom>
                                        <a:noFill/>
                                        <a:ln>
                                          <a:noFill/>
                                        </a:ln>
                                      </pic:spPr>
                                    </pic:pic>
                                  </a:graphicData>
                                </a:graphic>
                              </wp:inline>
                            </w:drawing>
                          </w:r>
                        </w:p>
                        <w:p w14:paraId="77428DD4" w14:textId="77777777" w:rsidR="00307E90" w:rsidRPr="00641B24" w:rsidRDefault="00307E90" w:rsidP="002171DE">
                          <w:pPr>
                            <w:pStyle w:val="Template-Date"/>
                            <w:rPr>
                              <w:rFonts w:ascii="Verdana" w:hAnsi="Verdana"/>
                              <w:noProof w:val="0"/>
                            </w:rPr>
                          </w:pPr>
                          <w:bookmarkStart w:id="63" w:name="LAN_Page"/>
                          <w:r>
                            <w:t>Side</w:t>
                          </w:r>
                          <w:bookmarkEnd w:id="63"/>
                          <w:r>
                            <w:t xml:space="preserve"> </w:t>
                          </w:r>
                          <w:r w:rsidR="00356669">
                            <w:rPr>
                              <w:rStyle w:val="PageNumber"/>
                              <w:noProof w:val="0"/>
                            </w:rPr>
                            <w:fldChar w:fldCharType="begin"/>
                          </w:r>
                          <w:r>
                            <w:rPr>
                              <w:rStyle w:val="PageNumber"/>
                              <w:noProof w:val="0"/>
                            </w:rPr>
                            <w:instrText xml:space="preserve"> PAGE </w:instrText>
                          </w:r>
                          <w:r w:rsidR="00356669">
                            <w:rPr>
                              <w:rStyle w:val="PageNumber"/>
                              <w:noProof w:val="0"/>
                            </w:rPr>
                            <w:fldChar w:fldCharType="separate"/>
                          </w:r>
                          <w:r w:rsidR="00C22DE2">
                            <w:rPr>
                              <w:rStyle w:val="PageNumber"/>
                            </w:rPr>
                            <w:t>1</w:t>
                          </w:r>
                          <w:r w:rsidR="00356669">
                            <w:rPr>
                              <w:rStyle w:val="PageNumber"/>
                              <w:noProof w:val="0"/>
                            </w:rPr>
                            <w:fldChar w:fldCharType="end"/>
                          </w:r>
                          <w:r>
                            <w:rPr>
                              <w:rStyle w:val="PageNumber"/>
                              <w:noProof w:val="0"/>
                            </w:rPr>
                            <w:t>/</w:t>
                          </w:r>
                          <w:r w:rsidR="00356669">
                            <w:rPr>
                              <w:rStyle w:val="PageNumber"/>
                              <w:noProof w:val="0"/>
                            </w:rPr>
                            <w:fldChar w:fldCharType="begin"/>
                          </w:r>
                          <w:r>
                            <w:rPr>
                              <w:rStyle w:val="PageNumber"/>
                              <w:noProof w:val="0"/>
                            </w:rPr>
                            <w:instrText xml:space="preserve"> NUMPAGES </w:instrText>
                          </w:r>
                          <w:r w:rsidR="00356669">
                            <w:rPr>
                              <w:rStyle w:val="PageNumber"/>
                              <w:noProof w:val="0"/>
                            </w:rPr>
                            <w:fldChar w:fldCharType="separate"/>
                          </w:r>
                          <w:r w:rsidR="00C22DE2">
                            <w:rPr>
                              <w:rStyle w:val="PageNumber"/>
                            </w:rPr>
                            <w:t>2</w:t>
                          </w:r>
                          <w:r w:rsidR="00356669">
                            <w:rPr>
                              <w:rStyle w:val="PageNumber"/>
                              <w:noProof w:val="0"/>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1055E8F" id="_x0000_s1031" type="#_x0000_t202" style="position:absolute;margin-left:467.7pt;margin-top:28.35pt;width:99.2pt;height:333.0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" filled="f" stroked="f">
              <v:textbox inset="0,0,0,0">
                <w:txbxContent>
                  <w:p w14:paraId="28DA439B" w14:textId="77777777" w:rsidR="00EE2A84" w:rsidRDefault="00EE2A84" w:rsidP="008F47F2">
                    <w:pPr>
                      <w:pStyle w:val="Emne"/>
                    </w:pPr>
                    <w:bookmarkStart w:id="64" w:name="CUS_DocumentName"/>
                    <w:r>
                      <w:t>Referat</w:t>
                    </w:r>
                    <w:bookmarkEnd w:id="64"/>
                  </w:p>
                  <w:p w14:paraId="58606CCB" w14:textId="77777777" w:rsidR="008F47F2" w:rsidRPr="008F47F2" w:rsidRDefault="008F47F2" w:rsidP="008F47F2">
                    <w:pPr>
                      <w:pStyle w:val="Template-Afdeling"/>
                      <w:rPr>
                        <w:b w:val="0"/>
                      </w:rPr>
                    </w:pPr>
                  </w:p>
                  <w:p w14:paraId="063A9FA3" w14:textId="77777777" w:rsidR="00AF104F" w:rsidRDefault="00AF104F" w:rsidP="00EE2A84">
                    <w:pPr>
                      <w:pStyle w:val="Template-Afdeling"/>
                    </w:pPr>
                    <w:bookmarkStart w:id="65" w:name="USR_Name"/>
                    <w:r>
                      <w:t>Rikke Ploug Frydenberg</w:t>
                    </w:r>
                    <w:bookmarkStart w:id="66" w:name="USR_Name_HIF"/>
                    <w:bookmarkEnd w:id="65"/>
                  </w:p>
                  <w:bookmarkEnd w:id="66"/>
                  <w:p w14:paraId="120AD54F" w14:textId="77777777" w:rsidR="00EE2A84" w:rsidRDefault="00EE2A84" w:rsidP="00307E90">
                    <w:pPr>
                      <w:pStyle w:val="Template"/>
                    </w:pPr>
                  </w:p>
                  <w:p w14:paraId="44A5E7CE" w14:textId="3770B5E1" w:rsidR="00307E90" w:rsidRPr="00307E90" w:rsidRDefault="00BC6E27" w:rsidP="00307E90">
                    <w:pPr>
                      <w:pStyle w:val="Template"/>
                    </w:pPr>
                    <w:bookmarkStart w:id="67" w:name="LAN_Date"/>
                    <w:r>
                      <w:t>Dato</w:t>
                    </w:r>
                    <w:bookmarkEnd w:id="67"/>
                    <w:r>
                      <w:t xml:space="preserve">: </w:t>
                    </w:r>
                    <w:bookmarkStart w:id="68" w:name="Date_DateCustomA"/>
                    <w:r w:rsidR="00EA3200">
                      <w:t>1</w:t>
                    </w:r>
                    <w:r w:rsidR="002B454B">
                      <w:t>0</w:t>
                    </w:r>
                    <w:r w:rsidR="00EA3200">
                      <w:t xml:space="preserve">. </w:t>
                    </w:r>
                    <w:r w:rsidR="002B454B">
                      <w:t>Marts</w:t>
                    </w:r>
                    <w:r w:rsidR="00EA3200">
                      <w:t xml:space="preserve"> 2025</w:t>
                    </w:r>
                    <w:bookmarkEnd w:id="68"/>
                  </w:p>
                  <w:p w14:paraId="2BBA94D7" w14:textId="77777777" w:rsidR="00307E90" w:rsidRDefault="00307E90" w:rsidP="00307E90">
                    <w:pPr>
                      <w:pStyle w:val="Template"/>
                      <w:rPr>
                        <w:vanish/>
                      </w:rPr>
                    </w:pPr>
                    <w:bookmarkStart w:id="69" w:name="LAN_Sagsnr"/>
                    <w:bookmarkStart w:id="70" w:name="FLD_Sagsnummer_HIF"/>
                    <w:r>
                      <w:rPr>
                        <w:vanish/>
                      </w:rPr>
                      <w:t>Sags nr</w:t>
                    </w:r>
                    <w:bookmarkEnd w:id="69"/>
                    <w:r>
                      <w:rPr>
                        <w:vanish/>
                      </w:rPr>
                      <w:t xml:space="preserve">.: </w:t>
                    </w:r>
                    <w:bookmarkStart w:id="71" w:name="FLD_Sagsnummer"/>
                    <w:bookmarkEnd w:id="71"/>
                  </w:p>
                  <w:p w14:paraId="2FECCF21" w14:textId="77777777" w:rsidR="00307E90" w:rsidRDefault="00307E90" w:rsidP="00307E90">
                    <w:pPr>
                      <w:pStyle w:val="Template"/>
                      <w:rPr>
                        <w:vanish/>
                      </w:rPr>
                    </w:pPr>
                    <w:bookmarkStart w:id="72" w:name="LAN_Ref"/>
                    <w:bookmarkStart w:id="73" w:name="FLD_Reference_HIF"/>
                    <w:bookmarkEnd w:id="70"/>
                    <w:r>
                      <w:rPr>
                        <w:vanish/>
                      </w:rPr>
                      <w:t>Ref</w:t>
                    </w:r>
                    <w:bookmarkEnd w:id="72"/>
                    <w:r>
                      <w:rPr>
                        <w:vanish/>
                      </w:rPr>
                      <w:t xml:space="preserve">: </w:t>
                    </w:r>
                    <w:bookmarkStart w:id="74" w:name="FLD_Reference"/>
                    <w:bookmarkEnd w:id="74"/>
                  </w:p>
                  <w:bookmarkEnd w:id="73"/>
                  <w:p w14:paraId="2AD2E25B" w14:textId="77777777" w:rsidR="00051AD8" w:rsidRDefault="00051AD8" w:rsidP="00051AD8">
                    <w:pPr>
                      <w:pStyle w:val="Template-kolofonstreg"/>
                    </w:pPr>
                    <w:r>
                      <w:rPr>
                        <w:noProof/>
                      </w:rPr>
                      <w:drawing>
                        <wp:inline distT="0" distB="0" distL="0" distR="0" wp14:anchorId="6E1D4075" wp14:editId="733EA989">
                          <wp:extent cx="347980" cy="102235"/>
                          <wp:effectExtent l="0" t="0" r="0" b="0"/>
                          <wp:docPr id="13" name="Billede 8" descr="Skillelinj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killelinjer"/>
                                  <pic:cNvPicPr>
                                    <a:picLocks noChangeAspect="1" noChangeArrowheads="1"/>
                                  </pic:cNvPicPr>
                                </pic:nvPicPr>
                                <pic:blipFill>
                                  <a:blip r:embed="rId1">
                                    <a:extLst>
                                      <a:ext uri="{28A0092B-C50C-407E-A947-70E740481C1C}">
                                        <a14:useLocalDpi xmlns:a14="http://schemas.microsoft.com/office/drawing/2010/main" val="0"/>
                                      </a:ext>
                                    </a:extLst>
                                  </a:blip>
                                  <a:srcRect t="37848" r="-98425" b="58295"/>
                                  <a:stretch>
                                    <a:fillRect/>
                                  </a:stretch>
                                </pic:blipFill>
                                <pic:spPr bwMode="auto">
                                  <a:xfrm>
                                    <a:off x="0" y="0"/>
                                    <a:ext cx="347980" cy="102235"/>
                                  </a:xfrm>
                                  <a:prstGeom prst="rect">
                                    <a:avLst/>
                                  </a:prstGeom>
                                  <a:noFill/>
                                  <a:ln>
                                    <a:noFill/>
                                  </a:ln>
                                </pic:spPr>
                              </pic:pic>
                            </a:graphicData>
                          </a:graphic>
                        </wp:inline>
                      </w:drawing>
                    </w:r>
                  </w:p>
                  <w:p w14:paraId="77428DD4" w14:textId="77777777" w:rsidR="00307E90" w:rsidRPr="00641B24" w:rsidRDefault="00307E90" w:rsidP="002171DE">
                    <w:pPr>
                      <w:pStyle w:val="Template-Date"/>
                      <w:rPr>
                        <w:rFonts w:ascii="Verdana" w:hAnsi="Verdana"/>
                        <w:noProof w:val="0"/>
                      </w:rPr>
                    </w:pPr>
                    <w:bookmarkStart w:id="75" w:name="LAN_Page"/>
                    <w:r>
                      <w:t>Side</w:t>
                    </w:r>
                    <w:bookmarkEnd w:id="75"/>
                    <w:r>
                      <w:t xml:space="preserve"> </w:t>
                    </w:r>
                    <w:r w:rsidR="00356669">
                      <w:rPr>
                        <w:rStyle w:val="PageNumber"/>
                        <w:noProof w:val="0"/>
                      </w:rPr>
                      <w:fldChar w:fldCharType="begin"/>
                    </w:r>
                    <w:r>
                      <w:rPr>
                        <w:rStyle w:val="PageNumber"/>
                        <w:noProof w:val="0"/>
                      </w:rPr>
                      <w:instrText xml:space="preserve"> PAGE </w:instrText>
                    </w:r>
                    <w:r w:rsidR="00356669">
                      <w:rPr>
                        <w:rStyle w:val="PageNumber"/>
                        <w:noProof w:val="0"/>
                      </w:rPr>
                      <w:fldChar w:fldCharType="separate"/>
                    </w:r>
                    <w:r w:rsidR="00C22DE2">
                      <w:rPr>
                        <w:rStyle w:val="PageNumber"/>
                      </w:rPr>
                      <w:t>1</w:t>
                    </w:r>
                    <w:r w:rsidR="00356669">
                      <w:rPr>
                        <w:rStyle w:val="PageNumber"/>
                        <w:noProof w:val="0"/>
                      </w:rPr>
                      <w:fldChar w:fldCharType="end"/>
                    </w:r>
                    <w:r>
                      <w:rPr>
                        <w:rStyle w:val="PageNumber"/>
                        <w:noProof w:val="0"/>
                      </w:rPr>
                      <w:t>/</w:t>
                    </w:r>
                    <w:r w:rsidR="00356669">
                      <w:rPr>
                        <w:rStyle w:val="PageNumber"/>
                        <w:noProof w:val="0"/>
                      </w:rPr>
                      <w:fldChar w:fldCharType="begin"/>
                    </w:r>
                    <w:r>
                      <w:rPr>
                        <w:rStyle w:val="PageNumber"/>
                        <w:noProof w:val="0"/>
                      </w:rPr>
                      <w:instrText xml:space="preserve"> NUMPAGES </w:instrText>
                    </w:r>
                    <w:r w:rsidR="00356669">
                      <w:rPr>
                        <w:rStyle w:val="PageNumber"/>
                        <w:noProof w:val="0"/>
                      </w:rPr>
                      <w:fldChar w:fldCharType="separate"/>
                    </w:r>
                    <w:r w:rsidR="00C22DE2">
                      <w:rPr>
                        <w:rStyle w:val="PageNumber"/>
                      </w:rPr>
                      <w:t>2</w:t>
                    </w:r>
                    <w:r w:rsidR="00356669">
                      <w:rPr>
                        <w:rStyle w:val="PageNumber"/>
                        <w:noProof w:val="0"/>
                      </w:rPr>
                      <w:fldChar w:fldCharType="end"/>
                    </w:r>
                  </w:p>
                </w:txbxContent>
              </v:textbox>
              <w10:wrap type="square"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8A6FC6E"/>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3F2E1518"/>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683C2FE8"/>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77BA9F34"/>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0238750C"/>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33A6C660"/>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B3740D14"/>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B412CC"/>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0A94713E"/>
    <w:multiLevelType w:val="hybridMultilevel"/>
    <w:tmpl w:val="F44A49A0"/>
    <w:lvl w:ilvl="0" w:tplc="04060001">
      <w:start w:val="1"/>
      <w:numFmt w:val="bullet"/>
      <w:lvlText w:val=""/>
      <w:lvlJc w:val="left"/>
      <w:pPr>
        <w:ind w:left="1440" w:hanging="360"/>
      </w:pPr>
      <w:rPr>
        <w:rFonts w:ascii="Symbol" w:hAnsi="Symbol" w:hint="default"/>
      </w:rPr>
    </w:lvl>
    <w:lvl w:ilvl="1" w:tplc="04060003" w:tentative="1">
      <w:start w:val="1"/>
      <w:numFmt w:val="bullet"/>
      <w:lvlText w:val="o"/>
      <w:lvlJc w:val="left"/>
      <w:pPr>
        <w:ind w:left="2160" w:hanging="360"/>
      </w:pPr>
      <w:rPr>
        <w:rFonts w:ascii="Courier New" w:hAnsi="Courier New" w:cs="Courier New" w:hint="default"/>
      </w:rPr>
    </w:lvl>
    <w:lvl w:ilvl="2" w:tplc="04060005" w:tentative="1">
      <w:start w:val="1"/>
      <w:numFmt w:val="bullet"/>
      <w:lvlText w:val=""/>
      <w:lvlJc w:val="left"/>
      <w:pPr>
        <w:ind w:left="2880" w:hanging="360"/>
      </w:pPr>
      <w:rPr>
        <w:rFonts w:ascii="Wingdings" w:hAnsi="Wingdings" w:hint="default"/>
      </w:rPr>
    </w:lvl>
    <w:lvl w:ilvl="3" w:tplc="04060001" w:tentative="1">
      <w:start w:val="1"/>
      <w:numFmt w:val="bullet"/>
      <w:lvlText w:val=""/>
      <w:lvlJc w:val="left"/>
      <w:pPr>
        <w:ind w:left="3600" w:hanging="360"/>
      </w:pPr>
      <w:rPr>
        <w:rFonts w:ascii="Symbol" w:hAnsi="Symbol" w:hint="default"/>
      </w:rPr>
    </w:lvl>
    <w:lvl w:ilvl="4" w:tplc="04060003" w:tentative="1">
      <w:start w:val="1"/>
      <w:numFmt w:val="bullet"/>
      <w:lvlText w:val="o"/>
      <w:lvlJc w:val="left"/>
      <w:pPr>
        <w:ind w:left="4320" w:hanging="360"/>
      </w:pPr>
      <w:rPr>
        <w:rFonts w:ascii="Courier New" w:hAnsi="Courier New" w:cs="Courier New" w:hint="default"/>
      </w:rPr>
    </w:lvl>
    <w:lvl w:ilvl="5" w:tplc="04060005" w:tentative="1">
      <w:start w:val="1"/>
      <w:numFmt w:val="bullet"/>
      <w:lvlText w:val=""/>
      <w:lvlJc w:val="left"/>
      <w:pPr>
        <w:ind w:left="5040" w:hanging="360"/>
      </w:pPr>
      <w:rPr>
        <w:rFonts w:ascii="Wingdings" w:hAnsi="Wingdings" w:hint="default"/>
      </w:rPr>
    </w:lvl>
    <w:lvl w:ilvl="6" w:tplc="04060001" w:tentative="1">
      <w:start w:val="1"/>
      <w:numFmt w:val="bullet"/>
      <w:lvlText w:val=""/>
      <w:lvlJc w:val="left"/>
      <w:pPr>
        <w:ind w:left="5760" w:hanging="360"/>
      </w:pPr>
      <w:rPr>
        <w:rFonts w:ascii="Symbol" w:hAnsi="Symbol" w:hint="default"/>
      </w:rPr>
    </w:lvl>
    <w:lvl w:ilvl="7" w:tplc="04060003" w:tentative="1">
      <w:start w:val="1"/>
      <w:numFmt w:val="bullet"/>
      <w:lvlText w:val="o"/>
      <w:lvlJc w:val="left"/>
      <w:pPr>
        <w:ind w:left="6480" w:hanging="360"/>
      </w:pPr>
      <w:rPr>
        <w:rFonts w:ascii="Courier New" w:hAnsi="Courier New" w:cs="Courier New" w:hint="default"/>
      </w:rPr>
    </w:lvl>
    <w:lvl w:ilvl="8" w:tplc="04060005" w:tentative="1">
      <w:start w:val="1"/>
      <w:numFmt w:val="bullet"/>
      <w:lvlText w:val=""/>
      <w:lvlJc w:val="left"/>
      <w:pPr>
        <w:ind w:left="7200" w:hanging="360"/>
      </w:pPr>
      <w:rPr>
        <w:rFonts w:ascii="Wingdings" w:hAnsi="Wingdings" w:hint="default"/>
      </w:rPr>
    </w:lvl>
  </w:abstractNum>
  <w:abstractNum w:abstractNumId="9" w15:restartNumberingAfterBreak="0">
    <w:nsid w:val="0D80101D"/>
    <w:multiLevelType w:val="hybridMultilevel"/>
    <w:tmpl w:val="B6EE677A"/>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0" w15:restartNumberingAfterBreak="0">
    <w:nsid w:val="1730448E"/>
    <w:multiLevelType w:val="multilevel"/>
    <w:tmpl w:val="0406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17B22D5D"/>
    <w:multiLevelType w:val="hybridMultilevel"/>
    <w:tmpl w:val="E84C3ED2"/>
    <w:lvl w:ilvl="0" w:tplc="0406000F">
      <w:start w:val="1"/>
      <w:numFmt w:val="decimal"/>
      <w:lvlText w:val="%1."/>
      <w:lvlJc w:val="left"/>
      <w:pPr>
        <w:ind w:left="720" w:hanging="360"/>
      </w:pPr>
    </w:lvl>
    <w:lvl w:ilvl="1" w:tplc="04060019">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abstractNum w:abstractNumId="12" w15:restartNumberingAfterBreak="0">
    <w:nsid w:val="19D64EFD"/>
    <w:multiLevelType w:val="multilevel"/>
    <w:tmpl w:val="06DED9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BBA7194"/>
    <w:multiLevelType w:val="multilevel"/>
    <w:tmpl w:val="2C088CC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0A80F75"/>
    <w:multiLevelType w:val="multilevel"/>
    <w:tmpl w:val="3DAA12BE"/>
    <w:name w:val="HeadingNumbering"/>
    <w:lvl w:ilvl="0">
      <w:start w:val="1"/>
      <w:numFmt w:val="decimal"/>
      <w:pStyle w:val="Heading1"/>
      <w:lvlText w:val="%1."/>
      <w:lvlJc w:val="left"/>
      <w:pPr>
        <w:tabs>
          <w:tab w:val="num" w:pos="425"/>
        </w:tabs>
        <w:ind w:left="425" w:hanging="425"/>
      </w:pPr>
      <w:rPr>
        <w:rFonts w:ascii="Georgia" w:hAnsi="Georgia" w:hint="default"/>
        <w:b/>
        <w:i w:val="0"/>
        <w:sz w:val="21"/>
      </w:rPr>
    </w:lvl>
    <w:lvl w:ilvl="1">
      <w:start w:val="1"/>
      <w:numFmt w:val="decimal"/>
      <w:pStyle w:val="Heading2"/>
      <w:lvlText w:val="%1.%2"/>
      <w:lvlJc w:val="left"/>
      <w:pPr>
        <w:tabs>
          <w:tab w:val="num" w:pos="567"/>
        </w:tabs>
        <w:ind w:left="567" w:hanging="567"/>
      </w:pPr>
      <w:rPr>
        <w:rFonts w:ascii="Georgia" w:hAnsi="Georgia" w:hint="default"/>
        <w:b w:val="0"/>
        <w:i w:val="0"/>
        <w:sz w:val="21"/>
      </w:rPr>
    </w:lvl>
    <w:lvl w:ilvl="2">
      <w:start w:val="1"/>
      <w:numFmt w:val="decimal"/>
      <w:pStyle w:val="Heading3"/>
      <w:lvlText w:val="%1.%2.%3"/>
      <w:lvlJc w:val="left"/>
      <w:pPr>
        <w:tabs>
          <w:tab w:val="num" w:pos="709"/>
        </w:tabs>
        <w:ind w:left="709" w:hanging="709"/>
      </w:pPr>
      <w:rPr>
        <w:rFonts w:ascii="Georgia" w:hAnsi="Georgia" w:hint="default"/>
        <w:b w:val="0"/>
        <w:i w:val="0"/>
        <w:sz w:val="21"/>
      </w:rPr>
    </w:lvl>
    <w:lvl w:ilvl="3">
      <w:start w:val="1"/>
      <w:numFmt w:val="decimal"/>
      <w:pStyle w:val="Heading4"/>
      <w:lvlText w:val="%1.%2.%3.%4"/>
      <w:lvlJc w:val="left"/>
      <w:pPr>
        <w:tabs>
          <w:tab w:val="num" w:pos="851"/>
        </w:tabs>
        <w:ind w:left="851" w:hanging="851"/>
      </w:pPr>
      <w:rPr>
        <w:rFonts w:ascii="Georgia" w:hAnsi="Georgia" w:hint="default"/>
        <w:b w:val="0"/>
        <w:i w:val="0"/>
        <w:sz w:val="21"/>
      </w:rPr>
    </w:lvl>
    <w:lvl w:ilvl="4">
      <w:start w:val="1"/>
      <w:numFmt w:val="decimal"/>
      <w:pStyle w:val="Heading5"/>
      <w:lvlText w:val="%1.%2.%3.%4.%5"/>
      <w:lvlJc w:val="left"/>
      <w:pPr>
        <w:tabs>
          <w:tab w:val="num" w:pos="992"/>
        </w:tabs>
        <w:ind w:left="992" w:hanging="992"/>
      </w:pPr>
      <w:rPr>
        <w:rFonts w:ascii="Georgia" w:hAnsi="Georgia" w:hint="default"/>
        <w:b w:val="0"/>
        <w:i w:val="0"/>
        <w:sz w:val="21"/>
      </w:rPr>
    </w:lvl>
    <w:lvl w:ilvl="5">
      <w:start w:val="1"/>
      <w:numFmt w:val="decimal"/>
      <w:pStyle w:val="Heading6"/>
      <w:lvlText w:val="%1.%2.%3.%4.%5.%6"/>
      <w:lvlJc w:val="left"/>
      <w:pPr>
        <w:tabs>
          <w:tab w:val="num" w:pos="1134"/>
        </w:tabs>
        <w:ind w:left="1134" w:hanging="1134"/>
      </w:pPr>
      <w:rPr>
        <w:rFonts w:ascii="Georgia" w:hAnsi="Georgia" w:hint="default"/>
        <w:b w:val="0"/>
        <w:i w:val="0"/>
        <w:sz w:val="21"/>
      </w:rPr>
    </w:lvl>
    <w:lvl w:ilvl="6">
      <w:start w:val="1"/>
      <w:numFmt w:val="decimal"/>
      <w:pStyle w:val="Heading7"/>
      <w:lvlText w:val="%1.%2.%3.%4.%5.%6.%7"/>
      <w:lvlJc w:val="left"/>
      <w:pPr>
        <w:tabs>
          <w:tab w:val="num" w:pos="1276"/>
        </w:tabs>
        <w:ind w:left="1276" w:hanging="1276"/>
      </w:pPr>
      <w:rPr>
        <w:rFonts w:ascii="Georgia" w:hAnsi="Georgia" w:hint="default"/>
        <w:b w:val="0"/>
        <w:i w:val="0"/>
        <w:sz w:val="21"/>
      </w:rPr>
    </w:lvl>
    <w:lvl w:ilvl="7">
      <w:start w:val="1"/>
      <w:numFmt w:val="decimal"/>
      <w:pStyle w:val="Heading8"/>
      <w:lvlText w:val="%1.%2.%3.%4.%5.%6.%7.%8"/>
      <w:lvlJc w:val="left"/>
      <w:pPr>
        <w:tabs>
          <w:tab w:val="num" w:pos="1418"/>
        </w:tabs>
        <w:ind w:left="1418" w:hanging="1418"/>
      </w:pPr>
      <w:rPr>
        <w:rFonts w:ascii="Georgia" w:hAnsi="Georgia" w:hint="default"/>
        <w:b w:val="0"/>
        <w:i w:val="0"/>
        <w:sz w:val="21"/>
      </w:rPr>
    </w:lvl>
    <w:lvl w:ilvl="8">
      <w:start w:val="1"/>
      <w:numFmt w:val="decimal"/>
      <w:pStyle w:val="Heading9"/>
      <w:lvlText w:val="%1.%2.%3.%4.%5.%6.%7.%8.%9"/>
      <w:lvlJc w:val="left"/>
      <w:pPr>
        <w:tabs>
          <w:tab w:val="num" w:pos="1559"/>
        </w:tabs>
        <w:ind w:left="1559" w:hanging="1559"/>
      </w:pPr>
      <w:rPr>
        <w:rFonts w:ascii="Georgia" w:hAnsi="Georgia" w:hint="default"/>
        <w:b w:val="0"/>
        <w:i w:val="0"/>
        <w:sz w:val="21"/>
      </w:rPr>
    </w:lvl>
  </w:abstractNum>
  <w:abstractNum w:abstractNumId="15" w15:restartNumberingAfterBreak="0">
    <w:nsid w:val="21A03442"/>
    <w:multiLevelType w:val="hybridMultilevel"/>
    <w:tmpl w:val="B6EE677A"/>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 w15:restartNumberingAfterBreak="0">
    <w:nsid w:val="260F492D"/>
    <w:multiLevelType w:val="multilevel"/>
    <w:tmpl w:val="FAFE8112"/>
    <w:lvl w:ilvl="0">
      <w:start w:val="1"/>
      <w:numFmt w:val="bullet"/>
      <w:pStyle w:val="ListBullet"/>
      <w:lvlText w:val=""/>
      <w:lvlJc w:val="left"/>
      <w:pPr>
        <w:ind w:left="397" w:hanging="397"/>
      </w:pPr>
      <w:rPr>
        <w:rFonts w:ascii="Symbol" w:hAnsi="Symbol" w:hint="default"/>
        <w:color w:val="auto"/>
      </w:rPr>
    </w:lvl>
    <w:lvl w:ilvl="1">
      <w:start w:val="1"/>
      <w:numFmt w:val="bullet"/>
      <w:lvlText w:val=""/>
      <w:lvlJc w:val="left"/>
      <w:pPr>
        <w:ind w:left="794" w:hanging="397"/>
      </w:pPr>
      <w:rPr>
        <w:rFonts w:ascii="Symbol" w:hAnsi="Symbol" w:hint="default"/>
        <w:color w:val="auto"/>
      </w:rPr>
    </w:lvl>
    <w:lvl w:ilvl="2">
      <w:start w:val="1"/>
      <w:numFmt w:val="bullet"/>
      <w:lvlText w:val=""/>
      <w:lvlJc w:val="left"/>
      <w:pPr>
        <w:ind w:left="1191" w:hanging="397"/>
      </w:pPr>
      <w:rPr>
        <w:rFonts w:ascii="Symbol" w:hAnsi="Symbol" w:hint="default"/>
        <w:color w:val="auto"/>
      </w:rPr>
    </w:lvl>
    <w:lvl w:ilvl="3">
      <w:start w:val="1"/>
      <w:numFmt w:val="bullet"/>
      <w:lvlText w:val=""/>
      <w:lvlJc w:val="left"/>
      <w:pPr>
        <w:ind w:left="1588" w:hanging="397"/>
      </w:pPr>
      <w:rPr>
        <w:rFonts w:ascii="Symbol" w:hAnsi="Symbol" w:hint="default"/>
      </w:rPr>
    </w:lvl>
    <w:lvl w:ilvl="4">
      <w:start w:val="1"/>
      <w:numFmt w:val="bullet"/>
      <w:lvlText w:val=""/>
      <w:lvlJc w:val="left"/>
      <w:pPr>
        <w:ind w:left="1985" w:hanging="397"/>
      </w:pPr>
      <w:rPr>
        <w:rFonts w:ascii="Symbol" w:hAnsi="Symbol" w:hint="default"/>
        <w:color w:val="auto"/>
      </w:rPr>
    </w:lvl>
    <w:lvl w:ilvl="5">
      <w:start w:val="1"/>
      <w:numFmt w:val="bullet"/>
      <w:lvlText w:val=""/>
      <w:lvlJc w:val="left"/>
      <w:pPr>
        <w:ind w:left="2382" w:hanging="397"/>
      </w:pPr>
      <w:rPr>
        <w:rFonts w:ascii="Symbol" w:hAnsi="Symbol" w:hint="default"/>
      </w:rPr>
    </w:lvl>
    <w:lvl w:ilvl="6">
      <w:start w:val="1"/>
      <w:numFmt w:val="bullet"/>
      <w:lvlText w:val=""/>
      <w:lvlJc w:val="left"/>
      <w:pPr>
        <w:ind w:left="2779" w:hanging="397"/>
      </w:pPr>
      <w:rPr>
        <w:rFonts w:ascii="Symbol" w:hAnsi="Symbol" w:hint="default"/>
        <w:color w:val="auto"/>
      </w:rPr>
    </w:lvl>
    <w:lvl w:ilvl="7">
      <w:start w:val="1"/>
      <w:numFmt w:val="bullet"/>
      <w:lvlText w:val=""/>
      <w:lvlJc w:val="left"/>
      <w:pPr>
        <w:ind w:left="3176" w:hanging="397"/>
      </w:pPr>
      <w:rPr>
        <w:rFonts w:ascii="Symbol" w:hAnsi="Symbol" w:hint="default"/>
      </w:rPr>
    </w:lvl>
    <w:lvl w:ilvl="8">
      <w:start w:val="1"/>
      <w:numFmt w:val="bullet"/>
      <w:lvlText w:val=""/>
      <w:lvlJc w:val="left"/>
      <w:pPr>
        <w:ind w:left="3573" w:hanging="397"/>
      </w:pPr>
      <w:rPr>
        <w:rFonts w:ascii="Symbol" w:hAnsi="Symbol" w:hint="default"/>
        <w:color w:val="auto"/>
      </w:rPr>
    </w:lvl>
  </w:abstractNum>
  <w:abstractNum w:abstractNumId="17" w15:restartNumberingAfterBreak="0">
    <w:nsid w:val="27B469C1"/>
    <w:multiLevelType w:val="multilevel"/>
    <w:tmpl w:val="CA5E2F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85867AD"/>
    <w:multiLevelType w:val="multilevel"/>
    <w:tmpl w:val="599401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B1F71AE"/>
    <w:multiLevelType w:val="multilevel"/>
    <w:tmpl w:val="DE26EF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62573E2"/>
    <w:multiLevelType w:val="multilevel"/>
    <w:tmpl w:val="64441010"/>
    <w:lvl w:ilvl="0">
      <w:start w:val="1"/>
      <w:numFmt w:val="decimal"/>
      <w:pStyle w:val="ListNumber"/>
      <w:lvlText w:val="%1."/>
      <w:lvlJc w:val="left"/>
      <w:pPr>
        <w:ind w:left="397" w:hanging="397"/>
      </w:pPr>
      <w:rPr>
        <w:rFonts w:hint="default"/>
      </w:rPr>
    </w:lvl>
    <w:lvl w:ilvl="1">
      <w:start w:val="1"/>
      <w:numFmt w:val="decimal"/>
      <w:lvlText w:val="%1.%2."/>
      <w:lvlJc w:val="left"/>
      <w:pPr>
        <w:ind w:left="964" w:hanging="567"/>
      </w:pPr>
      <w:rPr>
        <w:rFonts w:hint="default"/>
      </w:rPr>
    </w:lvl>
    <w:lvl w:ilvl="2">
      <w:start w:val="1"/>
      <w:numFmt w:val="decimal"/>
      <w:lvlText w:val="%1.%2.%3."/>
      <w:lvlJc w:val="left"/>
      <w:pPr>
        <w:ind w:left="1701" w:hanging="907"/>
      </w:pPr>
      <w:rPr>
        <w:rFonts w:hint="default"/>
      </w:rPr>
    </w:lvl>
    <w:lvl w:ilvl="3">
      <w:start w:val="1"/>
      <w:numFmt w:val="decimal"/>
      <w:lvlText w:val="%1.%2.%3.%4."/>
      <w:lvlJc w:val="left"/>
      <w:pPr>
        <w:ind w:left="1985" w:hanging="794"/>
      </w:pPr>
      <w:rPr>
        <w:rFonts w:hint="default"/>
      </w:rPr>
    </w:lvl>
    <w:lvl w:ilvl="4">
      <w:start w:val="1"/>
      <w:numFmt w:val="decimal"/>
      <w:lvlText w:val="%1.%2.%3.%4.%5."/>
      <w:lvlJc w:val="left"/>
      <w:pPr>
        <w:ind w:left="2098" w:hanging="907"/>
      </w:pPr>
      <w:rPr>
        <w:rFonts w:hint="default"/>
      </w:rPr>
    </w:lvl>
    <w:lvl w:ilvl="5">
      <w:start w:val="1"/>
      <w:numFmt w:val="decimal"/>
      <w:lvlText w:val="%1.%2.%3.%4.%5.%6."/>
      <w:lvlJc w:val="left"/>
      <w:pPr>
        <w:ind w:left="2268" w:hanging="1077"/>
      </w:pPr>
      <w:rPr>
        <w:rFonts w:hint="default"/>
      </w:rPr>
    </w:lvl>
    <w:lvl w:ilvl="6">
      <w:start w:val="1"/>
      <w:numFmt w:val="decimal"/>
      <w:lvlText w:val="%1.%2.%3.%4.%5.%6.%7."/>
      <w:lvlJc w:val="left"/>
      <w:pPr>
        <w:ind w:left="2552" w:hanging="1361"/>
      </w:pPr>
      <w:rPr>
        <w:rFonts w:hint="default"/>
      </w:rPr>
    </w:lvl>
    <w:lvl w:ilvl="7">
      <w:start w:val="1"/>
      <w:numFmt w:val="decimal"/>
      <w:lvlText w:val="%1.%2.%3.%4.%5.%6.%7.%8."/>
      <w:lvlJc w:val="left"/>
      <w:pPr>
        <w:ind w:left="2835" w:hanging="1644"/>
      </w:pPr>
      <w:rPr>
        <w:rFonts w:hint="default"/>
      </w:rPr>
    </w:lvl>
    <w:lvl w:ilvl="8">
      <w:start w:val="1"/>
      <w:numFmt w:val="decimal"/>
      <w:lvlText w:val="%1.%2.%3.%4.%5.%6.%7.%8.%9."/>
      <w:lvlJc w:val="left"/>
      <w:pPr>
        <w:ind w:left="3119" w:hanging="1928"/>
      </w:pPr>
      <w:rPr>
        <w:rFonts w:hint="default"/>
      </w:rPr>
    </w:lvl>
  </w:abstractNum>
  <w:abstractNum w:abstractNumId="21" w15:restartNumberingAfterBreak="0">
    <w:nsid w:val="38CD3D18"/>
    <w:multiLevelType w:val="multilevel"/>
    <w:tmpl w:val="28DCEC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8CF094A"/>
    <w:multiLevelType w:val="multilevel"/>
    <w:tmpl w:val="0406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3" w15:restartNumberingAfterBreak="0">
    <w:nsid w:val="44E37A73"/>
    <w:multiLevelType w:val="multilevel"/>
    <w:tmpl w:val="B9D8480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9F86F2A"/>
    <w:multiLevelType w:val="multilevel"/>
    <w:tmpl w:val="B970B15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4AE02D3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26" w15:restartNumberingAfterBreak="0">
    <w:nsid w:val="5CB54E3E"/>
    <w:multiLevelType w:val="hybridMultilevel"/>
    <w:tmpl w:val="DFDEE5F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27" w15:restartNumberingAfterBreak="0">
    <w:nsid w:val="6ACB3B03"/>
    <w:multiLevelType w:val="multilevel"/>
    <w:tmpl w:val="177C74E6"/>
    <w:lvl w:ilvl="0">
      <w:start w:val="1"/>
      <w:numFmt w:val="bullet"/>
      <w:pStyle w:val="Normal-Bullet"/>
      <w:lvlText w:val=""/>
      <w:lvlJc w:val="left"/>
      <w:pPr>
        <w:tabs>
          <w:tab w:val="num" w:pos="397"/>
        </w:tabs>
        <w:ind w:left="397" w:hanging="397"/>
      </w:pPr>
      <w:rPr>
        <w:rFonts w:ascii="Wingdings" w:hAnsi="Wingdings" w:hint="default"/>
      </w:rPr>
    </w:lvl>
    <w:lvl w:ilvl="1">
      <w:start w:val="1"/>
      <w:numFmt w:val="bullet"/>
      <w:lvlText w:val=""/>
      <w:lvlJc w:val="left"/>
      <w:pPr>
        <w:tabs>
          <w:tab w:val="num" w:pos="794"/>
        </w:tabs>
        <w:ind w:left="794" w:hanging="397"/>
      </w:pPr>
      <w:rPr>
        <w:rFonts w:ascii="Wingdings" w:hAnsi="Wingdings" w:hint="default"/>
      </w:rPr>
    </w:lvl>
    <w:lvl w:ilvl="2">
      <w:start w:val="1"/>
      <w:numFmt w:val="bullet"/>
      <w:lvlText w:val=""/>
      <w:lvlJc w:val="left"/>
      <w:pPr>
        <w:tabs>
          <w:tab w:val="num" w:pos="1191"/>
        </w:tabs>
        <w:ind w:left="1191" w:hanging="397"/>
      </w:pPr>
      <w:rPr>
        <w:rFonts w:ascii="Wingdings" w:hAnsi="Wingdings" w:hint="default"/>
      </w:rPr>
    </w:lvl>
    <w:lvl w:ilvl="3">
      <w:start w:val="1"/>
      <w:numFmt w:val="bullet"/>
      <w:lvlText w:val=""/>
      <w:lvlJc w:val="left"/>
      <w:pPr>
        <w:tabs>
          <w:tab w:val="num" w:pos="1588"/>
        </w:tabs>
        <w:ind w:left="1588" w:hanging="397"/>
      </w:pPr>
      <w:rPr>
        <w:rFonts w:ascii="Wingdings" w:hAnsi="Wingdings" w:hint="default"/>
      </w:rPr>
    </w:lvl>
    <w:lvl w:ilvl="4">
      <w:start w:val="1"/>
      <w:numFmt w:val="bullet"/>
      <w:lvlText w:val=""/>
      <w:lvlJc w:val="left"/>
      <w:pPr>
        <w:tabs>
          <w:tab w:val="num" w:pos="1985"/>
        </w:tabs>
        <w:ind w:left="1985" w:hanging="397"/>
      </w:pPr>
      <w:rPr>
        <w:rFonts w:ascii="Wingdings" w:hAnsi="Wingdings" w:hint="default"/>
      </w:rPr>
    </w:lvl>
    <w:lvl w:ilvl="5">
      <w:start w:val="1"/>
      <w:numFmt w:val="bullet"/>
      <w:lvlText w:val=""/>
      <w:lvlJc w:val="left"/>
      <w:pPr>
        <w:tabs>
          <w:tab w:val="num" w:pos="2381"/>
        </w:tabs>
        <w:ind w:left="2381" w:hanging="396"/>
      </w:pPr>
      <w:rPr>
        <w:rFonts w:ascii="Wingdings" w:hAnsi="Wingdings" w:hint="default"/>
      </w:rPr>
    </w:lvl>
    <w:lvl w:ilvl="6">
      <w:start w:val="1"/>
      <w:numFmt w:val="bullet"/>
      <w:lvlText w:val=""/>
      <w:lvlJc w:val="left"/>
      <w:pPr>
        <w:tabs>
          <w:tab w:val="num" w:pos="2778"/>
        </w:tabs>
        <w:ind w:left="2778" w:hanging="397"/>
      </w:pPr>
      <w:rPr>
        <w:rFonts w:ascii="Wingdings" w:hAnsi="Wingdings" w:hint="default"/>
      </w:rPr>
    </w:lvl>
    <w:lvl w:ilvl="7">
      <w:start w:val="1"/>
      <w:numFmt w:val="bullet"/>
      <w:lvlText w:val=""/>
      <w:lvlJc w:val="left"/>
      <w:pPr>
        <w:tabs>
          <w:tab w:val="num" w:pos="3175"/>
        </w:tabs>
        <w:ind w:left="3175" w:hanging="397"/>
      </w:pPr>
      <w:rPr>
        <w:rFonts w:ascii="Wingdings" w:hAnsi="Wingdings" w:hint="default"/>
      </w:rPr>
    </w:lvl>
    <w:lvl w:ilvl="8">
      <w:start w:val="1"/>
      <w:numFmt w:val="bullet"/>
      <w:lvlText w:val=""/>
      <w:lvlJc w:val="left"/>
      <w:pPr>
        <w:tabs>
          <w:tab w:val="num" w:pos="3572"/>
        </w:tabs>
        <w:ind w:left="3572" w:hanging="397"/>
      </w:pPr>
      <w:rPr>
        <w:rFonts w:ascii="Wingdings" w:hAnsi="Wingdings" w:hint="default"/>
      </w:rPr>
    </w:lvl>
  </w:abstractNum>
  <w:abstractNum w:abstractNumId="28" w15:restartNumberingAfterBreak="0">
    <w:nsid w:val="734C7605"/>
    <w:multiLevelType w:val="multilevel"/>
    <w:tmpl w:val="AB2EA530"/>
    <w:lvl w:ilvl="0">
      <w:start w:val="1"/>
      <w:numFmt w:val="decimal"/>
      <w:pStyle w:val="Normal-Numbering"/>
      <w:lvlText w:val="%1."/>
      <w:lvlJc w:val="left"/>
      <w:pPr>
        <w:tabs>
          <w:tab w:val="num" w:pos="397"/>
        </w:tabs>
        <w:ind w:left="397" w:hanging="397"/>
      </w:pPr>
      <w:rPr>
        <w:rFonts w:ascii="Georgia" w:hAnsi="Georgia" w:hint="default"/>
        <w:b w:val="0"/>
        <w:i w:val="0"/>
        <w:sz w:val="21"/>
      </w:rPr>
    </w:lvl>
    <w:lvl w:ilvl="1">
      <w:start w:val="1"/>
      <w:numFmt w:val="decimal"/>
      <w:lvlText w:val="%1.%2"/>
      <w:lvlJc w:val="left"/>
      <w:pPr>
        <w:tabs>
          <w:tab w:val="num" w:pos="794"/>
        </w:tabs>
        <w:ind w:left="794" w:hanging="397"/>
      </w:pPr>
      <w:rPr>
        <w:rFonts w:ascii="Georgia" w:hAnsi="Georgia" w:hint="default"/>
        <w:b w:val="0"/>
        <w:i w:val="0"/>
        <w:sz w:val="21"/>
      </w:rPr>
    </w:lvl>
    <w:lvl w:ilvl="2">
      <w:start w:val="1"/>
      <w:numFmt w:val="decimal"/>
      <w:lvlText w:val="%1.%2.%3"/>
      <w:lvlJc w:val="left"/>
      <w:pPr>
        <w:tabs>
          <w:tab w:val="num" w:pos="1191"/>
        </w:tabs>
        <w:ind w:left="1191" w:hanging="397"/>
      </w:pPr>
      <w:rPr>
        <w:rFonts w:ascii="Georgia" w:hAnsi="Georgia" w:hint="default"/>
        <w:b w:val="0"/>
        <w:i w:val="0"/>
        <w:sz w:val="21"/>
      </w:rPr>
    </w:lvl>
    <w:lvl w:ilvl="3">
      <w:start w:val="1"/>
      <w:numFmt w:val="decimal"/>
      <w:lvlText w:val="%1.%2.%3.%4"/>
      <w:lvlJc w:val="left"/>
      <w:pPr>
        <w:tabs>
          <w:tab w:val="num" w:pos="1588"/>
        </w:tabs>
        <w:ind w:left="1588" w:hanging="397"/>
      </w:pPr>
      <w:rPr>
        <w:rFonts w:ascii="Georgia" w:hAnsi="Georgia" w:hint="default"/>
        <w:b w:val="0"/>
        <w:i w:val="0"/>
        <w:sz w:val="21"/>
      </w:rPr>
    </w:lvl>
    <w:lvl w:ilvl="4">
      <w:start w:val="1"/>
      <w:numFmt w:val="decimal"/>
      <w:lvlText w:val="%1.%2.%3.%4.%5"/>
      <w:lvlJc w:val="left"/>
      <w:pPr>
        <w:tabs>
          <w:tab w:val="num" w:pos="1985"/>
        </w:tabs>
        <w:ind w:left="1985" w:hanging="397"/>
      </w:pPr>
      <w:rPr>
        <w:rFonts w:ascii="Georgia" w:hAnsi="Georgia" w:hint="default"/>
        <w:b w:val="0"/>
        <w:i w:val="0"/>
        <w:sz w:val="21"/>
      </w:rPr>
    </w:lvl>
    <w:lvl w:ilvl="5">
      <w:start w:val="1"/>
      <w:numFmt w:val="decimal"/>
      <w:lvlText w:val="%1.%2.%3.%4.%5.%6"/>
      <w:lvlJc w:val="left"/>
      <w:pPr>
        <w:tabs>
          <w:tab w:val="num" w:pos="2381"/>
        </w:tabs>
        <w:ind w:left="2381" w:hanging="396"/>
      </w:pPr>
      <w:rPr>
        <w:rFonts w:ascii="Georgia" w:hAnsi="Georgia" w:hint="default"/>
        <w:b w:val="0"/>
        <w:i w:val="0"/>
        <w:sz w:val="21"/>
      </w:rPr>
    </w:lvl>
    <w:lvl w:ilvl="6">
      <w:start w:val="1"/>
      <w:numFmt w:val="decimal"/>
      <w:lvlText w:val="%1.%2.%3.%4.%5.%6.%7"/>
      <w:lvlJc w:val="left"/>
      <w:pPr>
        <w:tabs>
          <w:tab w:val="num" w:pos="2381"/>
        </w:tabs>
        <w:ind w:left="2381" w:hanging="396"/>
      </w:pPr>
      <w:rPr>
        <w:rFonts w:ascii="Georgia" w:hAnsi="Georgia" w:hint="default"/>
        <w:b w:val="0"/>
        <w:i w:val="0"/>
        <w:sz w:val="21"/>
      </w:rPr>
    </w:lvl>
    <w:lvl w:ilvl="7">
      <w:start w:val="1"/>
      <w:numFmt w:val="decimal"/>
      <w:lvlText w:val="%1.%2.%3.%4.%5.%6.%7.%8"/>
      <w:lvlJc w:val="left"/>
      <w:pPr>
        <w:tabs>
          <w:tab w:val="num" w:pos="2381"/>
        </w:tabs>
        <w:ind w:left="2381" w:hanging="396"/>
      </w:pPr>
      <w:rPr>
        <w:rFonts w:ascii="Georgia" w:hAnsi="Georgia" w:hint="default"/>
        <w:b w:val="0"/>
        <w:i w:val="0"/>
        <w:sz w:val="21"/>
      </w:rPr>
    </w:lvl>
    <w:lvl w:ilvl="8">
      <w:start w:val="1"/>
      <w:numFmt w:val="decimal"/>
      <w:lvlText w:val="%1.%2.%3.%4.%5.%6.%7.%8.%9"/>
      <w:lvlJc w:val="left"/>
      <w:pPr>
        <w:tabs>
          <w:tab w:val="num" w:pos="2381"/>
        </w:tabs>
        <w:ind w:left="2381" w:hanging="396"/>
      </w:pPr>
      <w:rPr>
        <w:rFonts w:ascii="Georgia" w:hAnsi="Georgia" w:hint="default"/>
        <w:b w:val="0"/>
        <w:i w:val="0"/>
        <w:sz w:val="21"/>
      </w:rPr>
    </w:lvl>
  </w:abstractNum>
  <w:abstractNum w:abstractNumId="29" w15:restartNumberingAfterBreak="0">
    <w:nsid w:val="77362623"/>
    <w:multiLevelType w:val="multilevel"/>
    <w:tmpl w:val="93989B7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2601755">
    <w:abstractNumId w:val="14"/>
  </w:num>
  <w:num w:numId="2" w16cid:durableId="405303645">
    <w:abstractNumId w:val="25"/>
  </w:num>
  <w:num w:numId="3" w16cid:durableId="1416977759">
    <w:abstractNumId w:val="10"/>
  </w:num>
  <w:num w:numId="4" w16cid:durableId="617368806">
    <w:abstractNumId w:val="22"/>
  </w:num>
  <w:num w:numId="5" w16cid:durableId="647058775">
    <w:abstractNumId w:val="16"/>
  </w:num>
  <w:num w:numId="6" w16cid:durableId="1317344168">
    <w:abstractNumId w:val="7"/>
  </w:num>
  <w:num w:numId="7" w16cid:durableId="1460994847">
    <w:abstractNumId w:val="6"/>
  </w:num>
  <w:num w:numId="8" w16cid:durableId="1590113759">
    <w:abstractNumId w:val="5"/>
  </w:num>
  <w:num w:numId="9" w16cid:durableId="1748111642">
    <w:abstractNumId w:val="4"/>
  </w:num>
  <w:num w:numId="10" w16cid:durableId="267782246">
    <w:abstractNumId w:val="20"/>
  </w:num>
  <w:num w:numId="11" w16cid:durableId="56589641">
    <w:abstractNumId w:val="3"/>
  </w:num>
  <w:num w:numId="12" w16cid:durableId="1917275323">
    <w:abstractNumId w:val="2"/>
  </w:num>
  <w:num w:numId="13" w16cid:durableId="1314798463">
    <w:abstractNumId w:val="1"/>
  </w:num>
  <w:num w:numId="14" w16cid:durableId="130826539">
    <w:abstractNumId w:val="0"/>
  </w:num>
  <w:num w:numId="15" w16cid:durableId="1871986924">
    <w:abstractNumId w:val="27"/>
  </w:num>
  <w:num w:numId="16" w16cid:durableId="377827635">
    <w:abstractNumId w:val="28"/>
  </w:num>
  <w:num w:numId="17" w16cid:durableId="1778599387">
    <w:abstractNumId w:val="11"/>
  </w:num>
  <w:num w:numId="18" w16cid:durableId="5047081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754740911">
    <w:abstractNumId w:val="8"/>
  </w:num>
  <w:num w:numId="20" w16cid:durableId="193886696">
    <w:abstractNumId w:val="24"/>
  </w:num>
  <w:num w:numId="21" w16cid:durableId="1987128050">
    <w:abstractNumId w:val="13"/>
  </w:num>
  <w:num w:numId="22" w16cid:durableId="1253511810">
    <w:abstractNumId w:val="23"/>
  </w:num>
  <w:num w:numId="23" w16cid:durableId="1649018345">
    <w:abstractNumId w:val="18"/>
  </w:num>
  <w:num w:numId="24" w16cid:durableId="219827212">
    <w:abstractNumId w:val="29"/>
  </w:num>
  <w:num w:numId="25" w16cid:durableId="808017669">
    <w:abstractNumId w:val="17"/>
  </w:num>
  <w:num w:numId="26" w16cid:durableId="1871450878">
    <w:abstractNumId w:val="19"/>
  </w:num>
  <w:num w:numId="27" w16cid:durableId="467288814">
    <w:abstractNumId w:val="21"/>
  </w:num>
  <w:num w:numId="28" w16cid:durableId="1181092090">
    <w:abstractNumId w:val="12"/>
  </w:num>
  <w:num w:numId="29" w16cid:durableId="271284356">
    <w:abstractNumId w:val="9"/>
  </w:num>
  <w:num w:numId="30" w16cid:durableId="2083408869">
    <w:abstractNumId w:val="15"/>
  </w:num>
  <w:num w:numId="31" w16cid:durableId="928852890">
    <w:abstractNumId w:val="2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TrueTypeFonts/>
  <w:proofState w:spelling="clean"/>
  <w:defaultTabStop w:val="720"/>
  <w:autoHyphenation/>
  <w:hyphenationZone w:val="284"/>
  <w:drawingGridHorizontalSpacing w:val="105"/>
  <w:displayHorizontalDrawingGridEvery w:val="2"/>
  <w:characterSpacingControl w:val="doNotCompress"/>
  <w:hdrShapeDefaults>
    <o:shapedefaults v:ext="edit" spidmax="2050"/>
  </w:hdrShapeDefaults>
  <w:footnotePr>
    <w:footnote w:id="-1"/>
    <w:footnote w:id="0"/>
    <w:footnote w:id="1"/>
  </w:footnotePr>
  <w:endnotePr>
    <w:numFmt w:val="decimal"/>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3A4A"/>
    <w:rsid w:val="00001438"/>
    <w:rsid w:val="000027FE"/>
    <w:rsid w:val="0000328E"/>
    <w:rsid w:val="00003B6C"/>
    <w:rsid w:val="00004AD4"/>
    <w:rsid w:val="0000503A"/>
    <w:rsid w:val="00006E21"/>
    <w:rsid w:val="00021B0E"/>
    <w:rsid w:val="0003149C"/>
    <w:rsid w:val="00034A55"/>
    <w:rsid w:val="00036650"/>
    <w:rsid w:val="00043ADC"/>
    <w:rsid w:val="000442AD"/>
    <w:rsid w:val="000472C8"/>
    <w:rsid w:val="00051A09"/>
    <w:rsid w:val="00051AD8"/>
    <w:rsid w:val="00052ED2"/>
    <w:rsid w:val="00056F2F"/>
    <w:rsid w:val="00065902"/>
    <w:rsid w:val="0007609B"/>
    <w:rsid w:val="00077A67"/>
    <w:rsid w:val="00081BC9"/>
    <w:rsid w:val="000827B1"/>
    <w:rsid w:val="00087773"/>
    <w:rsid w:val="00094D54"/>
    <w:rsid w:val="000950AE"/>
    <w:rsid w:val="0009522B"/>
    <w:rsid w:val="000A362D"/>
    <w:rsid w:val="000B3C29"/>
    <w:rsid w:val="000C0665"/>
    <w:rsid w:val="000D0DD2"/>
    <w:rsid w:val="000D1B50"/>
    <w:rsid w:val="000E5C1E"/>
    <w:rsid w:val="000F244E"/>
    <w:rsid w:val="000F59D8"/>
    <w:rsid w:val="00107647"/>
    <w:rsid w:val="0011283F"/>
    <w:rsid w:val="001128AF"/>
    <w:rsid w:val="00117AD0"/>
    <w:rsid w:val="00123079"/>
    <w:rsid w:val="00124591"/>
    <w:rsid w:val="00125BDF"/>
    <w:rsid w:val="00127265"/>
    <w:rsid w:val="00131A2A"/>
    <w:rsid w:val="00132A18"/>
    <w:rsid w:val="0013714D"/>
    <w:rsid w:val="00142527"/>
    <w:rsid w:val="001521ED"/>
    <w:rsid w:val="00153477"/>
    <w:rsid w:val="00154F00"/>
    <w:rsid w:val="00161874"/>
    <w:rsid w:val="00163EFC"/>
    <w:rsid w:val="00164CC1"/>
    <w:rsid w:val="00174751"/>
    <w:rsid w:val="00174EB6"/>
    <w:rsid w:val="00175C11"/>
    <w:rsid w:val="0018593B"/>
    <w:rsid w:val="00186C46"/>
    <w:rsid w:val="00187545"/>
    <w:rsid w:val="00192812"/>
    <w:rsid w:val="001A7352"/>
    <w:rsid w:val="001B062A"/>
    <w:rsid w:val="001B2E94"/>
    <w:rsid w:val="001C027B"/>
    <w:rsid w:val="001C1C2E"/>
    <w:rsid w:val="001D0BB9"/>
    <w:rsid w:val="001D1259"/>
    <w:rsid w:val="001F40E2"/>
    <w:rsid w:val="00205636"/>
    <w:rsid w:val="00205A0E"/>
    <w:rsid w:val="00213060"/>
    <w:rsid w:val="002137FC"/>
    <w:rsid w:val="002171DE"/>
    <w:rsid w:val="00227E7F"/>
    <w:rsid w:val="00230A33"/>
    <w:rsid w:val="0023546D"/>
    <w:rsid w:val="00244EEB"/>
    <w:rsid w:val="0025114F"/>
    <w:rsid w:val="0026120C"/>
    <w:rsid w:val="00281443"/>
    <w:rsid w:val="00283F13"/>
    <w:rsid w:val="002A1C39"/>
    <w:rsid w:val="002A4418"/>
    <w:rsid w:val="002B1765"/>
    <w:rsid w:val="002B454B"/>
    <w:rsid w:val="002C565F"/>
    <w:rsid w:val="002C5D48"/>
    <w:rsid w:val="002E07F2"/>
    <w:rsid w:val="002E0863"/>
    <w:rsid w:val="002E326D"/>
    <w:rsid w:val="002E6EB1"/>
    <w:rsid w:val="002F36D2"/>
    <w:rsid w:val="002F51EF"/>
    <w:rsid w:val="002F6A87"/>
    <w:rsid w:val="00301D32"/>
    <w:rsid w:val="00307472"/>
    <w:rsid w:val="00307E90"/>
    <w:rsid w:val="00315669"/>
    <w:rsid w:val="00321C6F"/>
    <w:rsid w:val="00324434"/>
    <w:rsid w:val="00333BC8"/>
    <w:rsid w:val="00346DEB"/>
    <w:rsid w:val="00356669"/>
    <w:rsid w:val="003637EF"/>
    <w:rsid w:val="00364895"/>
    <w:rsid w:val="00383838"/>
    <w:rsid w:val="0038578C"/>
    <w:rsid w:val="0039034F"/>
    <w:rsid w:val="00391EF4"/>
    <w:rsid w:val="003934EE"/>
    <w:rsid w:val="00394ADB"/>
    <w:rsid w:val="00395BF2"/>
    <w:rsid w:val="003A022B"/>
    <w:rsid w:val="003A23EE"/>
    <w:rsid w:val="003A6BB4"/>
    <w:rsid w:val="003A6E6D"/>
    <w:rsid w:val="003B0624"/>
    <w:rsid w:val="003B3717"/>
    <w:rsid w:val="003B7BF5"/>
    <w:rsid w:val="003C79B1"/>
    <w:rsid w:val="003E6170"/>
    <w:rsid w:val="003F2099"/>
    <w:rsid w:val="003F33BA"/>
    <w:rsid w:val="003F36CD"/>
    <w:rsid w:val="003F407C"/>
    <w:rsid w:val="003F5B95"/>
    <w:rsid w:val="003F6A0E"/>
    <w:rsid w:val="003F6B3B"/>
    <w:rsid w:val="0040372D"/>
    <w:rsid w:val="004068FF"/>
    <w:rsid w:val="00412860"/>
    <w:rsid w:val="004143CC"/>
    <w:rsid w:val="00420589"/>
    <w:rsid w:val="004302F3"/>
    <w:rsid w:val="00430307"/>
    <w:rsid w:val="00430FEB"/>
    <w:rsid w:val="00436C7A"/>
    <w:rsid w:val="0044252B"/>
    <w:rsid w:val="00443D5B"/>
    <w:rsid w:val="00443F7C"/>
    <w:rsid w:val="00451786"/>
    <w:rsid w:val="004525E1"/>
    <w:rsid w:val="00456317"/>
    <w:rsid w:val="00463244"/>
    <w:rsid w:val="0047316E"/>
    <w:rsid w:val="00477895"/>
    <w:rsid w:val="00483670"/>
    <w:rsid w:val="00484620"/>
    <w:rsid w:val="004857CC"/>
    <w:rsid w:val="0048777D"/>
    <w:rsid w:val="00492C16"/>
    <w:rsid w:val="00493C31"/>
    <w:rsid w:val="0049608B"/>
    <w:rsid w:val="00496ED2"/>
    <w:rsid w:val="004A1800"/>
    <w:rsid w:val="004A24AE"/>
    <w:rsid w:val="004A66E6"/>
    <w:rsid w:val="004B06E9"/>
    <w:rsid w:val="004C0A82"/>
    <w:rsid w:val="004C208C"/>
    <w:rsid w:val="004D6D41"/>
    <w:rsid w:val="004D79E4"/>
    <w:rsid w:val="004E03A6"/>
    <w:rsid w:val="004E23AC"/>
    <w:rsid w:val="004E3B74"/>
    <w:rsid w:val="004F4341"/>
    <w:rsid w:val="004F7B82"/>
    <w:rsid w:val="0050338A"/>
    <w:rsid w:val="00504494"/>
    <w:rsid w:val="0050605B"/>
    <w:rsid w:val="00507AF4"/>
    <w:rsid w:val="00513182"/>
    <w:rsid w:val="005162F5"/>
    <w:rsid w:val="0051794F"/>
    <w:rsid w:val="00523163"/>
    <w:rsid w:val="00524DD1"/>
    <w:rsid w:val="00540E2A"/>
    <w:rsid w:val="005476BA"/>
    <w:rsid w:val="00547ACA"/>
    <w:rsid w:val="00554EE2"/>
    <w:rsid w:val="0055556A"/>
    <w:rsid w:val="005802EE"/>
    <w:rsid w:val="00582607"/>
    <w:rsid w:val="00583EAB"/>
    <w:rsid w:val="00585BE9"/>
    <w:rsid w:val="00587BE6"/>
    <w:rsid w:val="00590198"/>
    <w:rsid w:val="00590C8F"/>
    <w:rsid w:val="005A5218"/>
    <w:rsid w:val="005D09F9"/>
    <w:rsid w:val="005D3BC1"/>
    <w:rsid w:val="005D3C7F"/>
    <w:rsid w:val="005D584F"/>
    <w:rsid w:val="005E6CB9"/>
    <w:rsid w:val="005F3BDC"/>
    <w:rsid w:val="005F55D0"/>
    <w:rsid w:val="00600F85"/>
    <w:rsid w:val="006021AE"/>
    <w:rsid w:val="006119AA"/>
    <w:rsid w:val="0062476C"/>
    <w:rsid w:val="00627787"/>
    <w:rsid w:val="00632574"/>
    <w:rsid w:val="006374F8"/>
    <w:rsid w:val="0064142A"/>
    <w:rsid w:val="00641B24"/>
    <w:rsid w:val="0064370C"/>
    <w:rsid w:val="00644058"/>
    <w:rsid w:val="00644D35"/>
    <w:rsid w:val="00645634"/>
    <w:rsid w:val="0065101D"/>
    <w:rsid w:val="00651693"/>
    <w:rsid w:val="00660193"/>
    <w:rsid w:val="00662059"/>
    <w:rsid w:val="00665CEC"/>
    <w:rsid w:val="00672DBA"/>
    <w:rsid w:val="00681B9D"/>
    <w:rsid w:val="006910EE"/>
    <w:rsid w:val="00694DA3"/>
    <w:rsid w:val="006C0297"/>
    <w:rsid w:val="006C3A1B"/>
    <w:rsid w:val="006C3EAE"/>
    <w:rsid w:val="006C725C"/>
    <w:rsid w:val="006E2A21"/>
    <w:rsid w:val="006E6A92"/>
    <w:rsid w:val="006F3C30"/>
    <w:rsid w:val="006F7105"/>
    <w:rsid w:val="00702F7A"/>
    <w:rsid w:val="00717773"/>
    <w:rsid w:val="00723CD5"/>
    <w:rsid w:val="00726300"/>
    <w:rsid w:val="007263FF"/>
    <w:rsid w:val="00730647"/>
    <w:rsid w:val="00730953"/>
    <w:rsid w:val="00731229"/>
    <w:rsid w:val="00736658"/>
    <w:rsid w:val="0074361E"/>
    <w:rsid w:val="00744F27"/>
    <w:rsid w:val="00751705"/>
    <w:rsid w:val="00757BDC"/>
    <w:rsid w:val="00772EAE"/>
    <w:rsid w:val="00773FBB"/>
    <w:rsid w:val="00777C18"/>
    <w:rsid w:val="0078788A"/>
    <w:rsid w:val="00795523"/>
    <w:rsid w:val="007955B4"/>
    <w:rsid w:val="007A6C9E"/>
    <w:rsid w:val="007B3323"/>
    <w:rsid w:val="007B61B3"/>
    <w:rsid w:val="007C496B"/>
    <w:rsid w:val="007D3302"/>
    <w:rsid w:val="007E062D"/>
    <w:rsid w:val="007E2DF3"/>
    <w:rsid w:val="007E5FE7"/>
    <w:rsid w:val="007E7933"/>
    <w:rsid w:val="007F578B"/>
    <w:rsid w:val="007F74E4"/>
    <w:rsid w:val="00805175"/>
    <w:rsid w:val="008068BE"/>
    <w:rsid w:val="0082051D"/>
    <w:rsid w:val="00822E85"/>
    <w:rsid w:val="00842E47"/>
    <w:rsid w:val="00844B56"/>
    <w:rsid w:val="00851355"/>
    <w:rsid w:val="008558E5"/>
    <w:rsid w:val="00856BBA"/>
    <w:rsid w:val="00863559"/>
    <w:rsid w:val="00872F2E"/>
    <w:rsid w:val="0087322B"/>
    <w:rsid w:val="00881B26"/>
    <w:rsid w:val="00884095"/>
    <w:rsid w:val="00885B00"/>
    <w:rsid w:val="00896541"/>
    <w:rsid w:val="00897838"/>
    <w:rsid w:val="008A28B2"/>
    <w:rsid w:val="008B14BE"/>
    <w:rsid w:val="008C171C"/>
    <w:rsid w:val="008C3855"/>
    <w:rsid w:val="008C4CC9"/>
    <w:rsid w:val="008D46F7"/>
    <w:rsid w:val="008D7144"/>
    <w:rsid w:val="008E2F06"/>
    <w:rsid w:val="008F18A4"/>
    <w:rsid w:val="008F47F2"/>
    <w:rsid w:val="00901304"/>
    <w:rsid w:val="0091147E"/>
    <w:rsid w:val="009133FD"/>
    <w:rsid w:val="009300C0"/>
    <w:rsid w:val="00930E78"/>
    <w:rsid w:val="00933D59"/>
    <w:rsid w:val="009352B1"/>
    <w:rsid w:val="00936BF0"/>
    <w:rsid w:val="00940637"/>
    <w:rsid w:val="00943BEC"/>
    <w:rsid w:val="00946E48"/>
    <w:rsid w:val="00953DEA"/>
    <w:rsid w:val="00960A17"/>
    <w:rsid w:val="00961B44"/>
    <w:rsid w:val="00961BC5"/>
    <w:rsid w:val="00962CE6"/>
    <w:rsid w:val="009673E8"/>
    <w:rsid w:val="00971E9D"/>
    <w:rsid w:val="009773F9"/>
    <w:rsid w:val="009779CD"/>
    <w:rsid w:val="00984F0F"/>
    <w:rsid w:val="009859DF"/>
    <w:rsid w:val="00986482"/>
    <w:rsid w:val="00986FEA"/>
    <w:rsid w:val="00991572"/>
    <w:rsid w:val="009937C1"/>
    <w:rsid w:val="009A0EC4"/>
    <w:rsid w:val="009C107E"/>
    <w:rsid w:val="009C21B4"/>
    <w:rsid w:val="009C3A4A"/>
    <w:rsid w:val="009D0700"/>
    <w:rsid w:val="009D15A7"/>
    <w:rsid w:val="009E00D4"/>
    <w:rsid w:val="009E3D42"/>
    <w:rsid w:val="009E58A0"/>
    <w:rsid w:val="009E5DF7"/>
    <w:rsid w:val="009E6258"/>
    <w:rsid w:val="009E7AF4"/>
    <w:rsid w:val="009F4F0B"/>
    <w:rsid w:val="00A028ED"/>
    <w:rsid w:val="00A11327"/>
    <w:rsid w:val="00A201D8"/>
    <w:rsid w:val="00A32765"/>
    <w:rsid w:val="00A368E1"/>
    <w:rsid w:val="00A410FA"/>
    <w:rsid w:val="00A4137F"/>
    <w:rsid w:val="00A429D1"/>
    <w:rsid w:val="00A42D39"/>
    <w:rsid w:val="00A43BDB"/>
    <w:rsid w:val="00A6150E"/>
    <w:rsid w:val="00A90D4B"/>
    <w:rsid w:val="00A91CB9"/>
    <w:rsid w:val="00A952DF"/>
    <w:rsid w:val="00AA0EF9"/>
    <w:rsid w:val="00AB2E5C"/>
    <w:rsid w:val="00AB4E1D"/>
    <w:rsid w:val="00AB584E"/>
    <w:rsid w:val="00AC4183"/>
    <w:rsid w:val="00AC4E08"/>
    <w:rsid w:val="00AD6CC4"/>
    <w:rsid w:val="00AE2113"/>
    <w:rsid w:val="00AE731D"/>
    <w:rsid w:val="00AF104F"/>
    <w:rsid w:val="00AF2199"/>
    <w:rsid w:val="00AF341D"/>
    <w:rsid w:val="00B000E8"/>
    <w:rsid w:val="00B03F98"/>
    <w:rsid w:val="00B12507"/>
    <w:rsid w:val="00B15221"/>
    <w:rsid w:val="00B175E9"/>
    <w:rsid w:val="00B22AB5"/>
    <w:rsid w:val="00B36C68"/>
    <w:rsid w:val="00B45E46"/>
    <w:rsid w:val="00B47C60"/>
    <w:rsid w:val="00B47F4F"/>
    <w:rsid w:val="00B51BEB"/>
    <w:rsid w:val="00B52F16"/>
    <w:rsid w:val="00B56BDD"/>
    <w:rsid w:val="00B57EEB"/>
    <w:rsid w:val="00B638D4"/>
    <w:rsid w:val="00B64A19"/>
    <w:rsid w:val="00B67E0C"/>
    <w:rsid w:val="00B704CF"/>
    <w:rsid w:val="00B705E6"/>
    <w:rsid w:val="00B76B80"/>
    <w:rsid w:val="00B844BD"/>
    <w:rsid w:val="00B94310"/>
    <w:rsid w:val="00BA0046"/>
    <w:rsid w:val="00BA56DF"/>
    <w:rsid w:val="00BA591D"/>
    <w:rsid w:val="00BA6D94"/>
    <w:rsid w:val="00BA6EC1"/>
    <w:rsid w:val="00BC277C"/>
    <w:rsid w:val="00BC6E27"/>
    <w:rsid w:val="00BC75E8"/>
    <w:rsid w:val="00BE0A5F"/>
    <w:rsid w:val="00BE7F01"/>
    <w:rsid w:val="00BE7FBE"/>
    <w:rsid w:val="00BF37E1"/>
    <w:rsid w:val="00BF3805"/>
    <w:rsid w:val="00BF4F39"/>
    <w:rsid w:val="00BF54E2"/>
    <w:rsid w:val="00C01C3B"/>
    <w:rsid w:val="00C0241A"/>
    <w:rsid w:val="00C12268"/>
    <w:rsid w:val="00C134B5"/>
    <w:rsid w:val="00C15112"/>
    <w:rsid w:val="00C2015F"/>
    <w:rsid w:val="00C222A8"/>
    <w:rsid w:val="00C22DE2"/>
    <w:rsid w:val="00C330C7"/>
    <w:rsid w:val="00C501DB"/>
    <w:rsid w:val="00C62763"/>
    <w:rsid w:val="00C63886"/>
    <w:rsid w:val="00C64F00"/>
    <w:rsid w:val="00C67827"/>
    <w:rsid w:val="00C7599F"/>
    <w:rsid w:val="00C762F9"/>
    <w:rsid w:val="00C812D6"/>
    <w:rsid w:val="00C81447"/>
    <w:rsid w:val="00C821D2"/>
    <w:rsid w:val="00C96CED"/>
    <w:rsid w:val="00CA1E5A"/>
    <w:rsid w:val="00CA2E0D"/>
    <w:rsid w:val="00CA52E6"/>
    <w:rsid w:val="00CB152B"/>
    <w:rsid w:val="00CB1C6D"/>
    <w:rsid w:val="00CB2ECE"/>
    <w:rsid w:val="00CB6EA8"/>
    <w:rsid w:val="00CC0DF6"/>
    <w:rsid w:val="00CC138D"/>
    <w:rsid w:val="00CC3E16"/>
    <w:rsid w:val="00CD2E80"/>
    <w:rsid w:val="00CD4928"/>
    <w:rsid w:val="00CD4AF3"/>
    <w:rsid w:val="00CD66FF"/>
    <w:rsid w:val="00CD7877"/>
    <w:rsid w:val="00CD7C3F"/>
    <w:rsid w:val="00CE1B4C"/>
    <w:rsid w:val="00CE4164"/>
    <w:rsid w:val="00CF195E"/>
    <w:rsid w:val="00CF1EDB"/>
    <w:rsid w:val="00D00F4A"/>
    <w:rsid w:val="00D0158B"/>
    <w:rsid w:val="00D04E3C"/>
    <w:rsid w:val="00D21C08"/>
    <w:rsid w:val="00D22F17"/>
    <w:rsid w:val="00D2389C"/>
    <w:rsid w:val="00D24917"/>
    <w:rsid w:val="00D25789"/>
    <w:rsid w:val="00D2629B"/>
    <w:rsid w:val="00D3008E"/>
    <w:rsid w:val="00D30CEB"/>
    <w:rsid w:val="00D35252"/>
    <w:rsid w:val="00D67AB8"/>
    <w:rsid w:val="00D70FDC"/>
    <w:rsid w:val="00D75000"/>
    <w:rsid w:val="00D80B98"/>
    <w:rsid w:val="00D812CC"/>
    <w:rsid w:val="00D87C08"/>
    <w:rsid w:val="00DA419E"/>
    <w:rsid w:val="00DA4B7D"/>
    <w:rsid w:val="00DA62D2"/>
    <w:rsid w:val="00DB44DA"/>
    <w:rsid w:val="00DB6FA4"/>
    <w:rsid w:val="00DC1922"/>
    <w:rsid w:val="00DC46F9"/>
    <w:rsid w:val="00DC75A3"/>
    <w:rsid w:val="00DD17B6"/>
    <w:rsid w:val="00DE06BB"/>
    <w:rsid w:val="00DE181C"/>
    <w:rsid w:val="00DE2A36"/>
    <w:rsid w:val="00DE3C16"/>
    <w:rsid w:val="00DE5DBB"/>
    <w:rsid w:val="00E0382F"/>
    <w:rsid w:val="00E15FAD"/>
    <w:rsid w:val="00E20A3D"/>
    <w:rsid w:val="00E27F63"/>
    <w:rsid w:val="00E37157"/>
    <w:rsid w:val="00E5669B"/>
    <w:rsid w:val="00E620D0"/>
    <w:rsid w:val="00E63120"/>
    <w:rsid w:val="00E65CA9"/>
    <w:rsid w:val="00E733AC"/>
    <w:rsid w:val="00E81310"/>
    <w:rsid w:val="00E86435"/>
    <w:rsid w:val="00E90B80"/>
    <w:rsid w:val="00E960F0"/>
    <w:rsid w:val="00EA1986"/>
    <w:rsid w:val="00EA3200"/>
    <w:rsid w:val="00EA5D5E"/>
    <w:rsid w:val="00EA6633"/>
    <w:rsid w:val="00EB2673"/>
    <w:rsid w:val="00EC0BB0"/>
    <w:rsid w:val="00EC2B0F"/>
    <w:rsid w:val="00EC3B4A"/>
    <w:rsid w:val="00EC3C89"/>
    <w:rsid w:val="00ED1BBC"/>
    <w:rsid w:val="00ED6B91"/>
    <w:rsid w:val="00EE088A"/>
    <w:rsid w:val="00EE2A84"/>
    <w:rsid w:val="00EE79F1"/>
    <w:rsid w:val="00EF508A"/>
    <w:rsid w:val="00EF5B9E"/>
    <w:rsid w:val="00EF5DB1"/>
    <w:rsid w:val="00EF624C"/>
    <w:rsid w:val="00F02B14"/>
    <w:rsid w:val="00F03197"/>
    <w:rsid w:val="00F05149"/>
    <w:rsid w:val="00F17B48"/>
    <w:rsid w:val="00F31AC4"/>
    <w:rsid w:val="00F32ACA"/>
    <w:rsid w:val="00F41939"/>
    <w:rsid w:val="00F4463E"/>
    <w:rsid w:val="00F45004"/>
    <w:rsid w:val="00F52995"/>
    <w:rsid w:val="00F71986"/>
    <w:rsid w:val="00F7265A"/>
    <w:rsid w:val="00F754F3"/>
    <w:rsid w:val="00F76D16"/>
    <w:rsid w:val="00F80EC9"/>
    <w:rsid w:val="00F81E73"/>
    <w:rsid w:val="00F859AA"/>
    <w:rsid w:val="00F9197D"/>
    <w:rsid w:val="00F91A95"/>
    <w:rsid w:val="00F95DA2"/>
    <w:rsid w:val="00FA086B"/>
    <w:rsid w:val="00FA31F3"/>
    <w:rsid w:val="00FA55D5"/>
    <w:rsid w:val="00FA6088"/>
    <w:rsid w:val="00FA61C3"/>
    <w:rsid w:val="00FB0B2E"/>
    <w:rsid w:val="00FB24B6"/>
    <w:rsid w:val="00FE0DAB"/>
    <w:rsid w:val="00FE20B9"/>
    <w:rsid w:val="00FE33C2"/>
    <w:rsid w:val="00FE5AFD"/>
    <w:rsid w:val="35703449"/>
    <w:rsid w:val="405B12D8"/>
    <w:rsid w:val="7AD94368"/>
  </w:rsids>
  <m:mathPr>
    <m:mathFont m:val="Cambria Math"/>
    <m:brkBin m:val="before"/>
    <m:brkBinSub m:val="--"/>
    <m:smallFrac m:val="0"/>
    <m:dispDef/>
    <m:lMargin m:val="0"/>
    <m:rMargin m:val="0"/>
    <m:defJc m:val="centerGroup"/>
    <m:wrapIndent m:val="1440"/>
    <m:intLim m:val="subSup"/>
    <m:naryLim m:val="undOvr"/>
  </m:mathPr>
  <w:themeFontLang w:val="da-DK"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AA848C"/>
  <w15:docId w15:val="{92B5C23E-65AE-4A9B-A846-94A8FCBF7A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Georgia" w:eastAsia="Times New Roman" w:hAnsi="Georgia" w:cs="Times New Roman"/>
        <w:lang w:val="da-DK" w:eastAsia="da-DK" w:bidi="ar-SA"/>
      </w:rPr>
    </w:rPrDefault>
    <w:pPrDefault>
      <w:pPr>
        <w:spacing w:line="280" w:lineRule="atLeast"/>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7"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2" w:unhideWhenUsed="1" w:qFormat="1"/>
    <w:lsdException w:name="List Number" w:uiPriority="2" w:qFormat="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99"/>
    <w:lsdException w:name="Intense Emphasis" w:uiPriority="21" w:qFormat="1"/>
    <w:lsdException w:name="Subtle Reference" w:uiPriority="31" w:qFormat="1"/>
    <w:lsdException w:name="Intense Reference" w:uiPriority="32" w:qFormat="1"/>
    <w:lsdException w:name="Book Title" w:uiPriority="99"/>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8F47F2"/>
  </w:style>
  <w:style w:type="paragraph" w:styleId="Heading1">
    <w:name w:val="heading 1"/>
    <w:basedOn w:val="Normal"/>
    <w:next w:val="Normal"/>
    <w:uiPriority w:val="1"/>
    <w:qFormat/>
    <w:rsid w:val="007B61B3"/>
    <w:pPr>
      <w:numPr>
        <w:numId w:val="1"/>
      </w:numPr>
      <w:outlineLvl w:val="0"/>
    </w:pPr>
    <w:rPr>
      <w:rFonts w:cs="Arial"/>
      <w:b/>
      <w:bCs/>
      <w:szCs w:val="32"/>
    </w:rPr>
  </w:style>
  <w:style w:type="paragraph" w:styleId="Heading2">
    <w:name w:val="heading 2"/>
    <w:basedOn w:val="Normal"/>
    <w:next w:val="Normal"/>
    <w:uiPriority w:val="1"/>
    <w:qFormat/>
    <w:rsid w:val="00B47C60"/>
    <w:pPr>
      <w:numPr>
        <w:ilvl w:val="1"/>
        <w:numId w:val="1"/>
      </w:numPr>
      <w:outlineLvl w:val="1"/>
    </w:pPr>
    <w:rPr>
      <w:rFonts w:cs="Arial"/>
      <w:bCs/>
      <w:iCs/>
      <w:szCs w:val="28"/>
    </w:rPr>
  </w:style>
  <w:style w:type="paragraph" w:styleId="Heading3">
    <w:name w:val="heading 3"/>
    <w:basedOn w:val="Normal"/>
    <w:next w:val="Normal"/>
    <w:uiPriority w:val="1"/>
    <w:qFormat/>
    <w:rsid w:val="00B47C60"/>
    <w:pPr>
      <w:numPr>
        <w:ilvl w:val="2"/>
        <w:numId w:val="1"/>
      </w:numPr>
      <w:outlineLvl w:val="2"/>
    </w:pPr>
    <w:rPr>
      <w:rFonts w:cs="Arial"/>
      <w:bCs/>
      <w:i/>
      <w:szCs w:val="26"/>
    </w:rPr>
  </w:style>
  <w:style w:type="paragraph" w:styleId="Heading4">
    <w:name w:val="heading 4"/>
    <w:basedOn w:val="Normal"/>
    <w:next w:val="Normal"/>
    <w:uiPriority w:val="1"/>
    <w:qFormat/>
    <w:rsid w:val="00B47C60"/>
    <w:pPr>
      <w:keepNext/>
      <w:numPr>
        <w:ilvl w:val="3"/>
        <w:numId w:val="1"/>
      </w:numPr>
      <w:outlineLvl w:val="3"/>
    </w:pPr>
    <w:rPr>
      <w:bCs/>
      <w:i/>
      <w:szCs w:val="28"/>
    </w:rPr>
  </w:style>
  <w:style w:type="paragraph" w:styleId="Heading5">
    <w:name w:val="heading 5"/>
    <w:basedOn w:val="Normal"/>
    <w:next w:val="Normal"/>
    <w:uiPriority w:val="1"/>
    <w:semiHidden/>
    <w:qFormat/>
    <w:rsid w:val="00B47C60"/>
    <w:pPr>
      <w:numPr>
        <w:ilvl w:val="4"/>
        <w:numId w:val="1"/>
      </w:numPr>
      <w:outlineLvl w:val="4"/>
    </w:pPr>
    <w:rPr>
      <w:bCs/>
      <w:iCs/>
      <w:szCs w:val="26"/>
    </w:rPr>
  </w:style>
  <w:style w:type="paragraph" w:styleId="Heading6">
    <w:name w:val="heading 6"/>
    <w:basedOn w:val="Normal"/>
    <w:next w:val="Normal"/>
    <w:uiPriority w:val="1"/>
    <w:semiHidden/>
    <w:qFormat/>
    <w:rsid w:val="00B47C60"/>
    <w:pPr>
      <w:numPr>
        <w:ilvl w:val="5"/>
        <w:numId w:val="1"/>
      </w:numPr>
      <w:outlineLvl w:val="5"/>
    </w:pPr>
    <w:rPr>
      <w:bCs/>
      <w:szCs w:val="22"/>
    </w:rPr>
  </w:style>
  <w:style w:type="paragraph" w:styleId="Heading7">
    <w:name w:val="heading 7"/>
    <w:basedOn w:val="Normal"/>
    <w:next w:val="Normal"/>
    <w:uiPriority w:val="1"/>
    <w:semiHidden/>
    <w:qFormat/>
    <w:rsid w:val="00B47C60"/>
    <w:pPr>
      <w:numPr>
        <w:ilvl w:val="6"/>
        <w:numId w:val="1"/>
      </w:numPr>
      <w:outlineLvl w:val="6"/>
    </w:pPr>
  </w:style>
  <w:style w:type="paragraph" w:styleId="Heading8">
    <w:name w:val="heading 8"/>
    <w:basedOn w:val="Normal"/>
    <w:next w:val="Normal"/>
    <w:uiPriority w:val="1"/>
    <w:semiHidden/>
    <w:qFormat/>
    <w:rsid w:val="00B47C60"/>
    <w:pPr>
      <w:numPr>
        <w:ilvl w:val="7"/>
        <w:numId w:val="1"/>
      </w:numPr>
      <w:outlineLvl w:val="7"/>
    </w:pPr>
    <w:rPr>
      <w:iCs/>
    </w:rPr>
  </w:style>
  <w:style w:type="paragraph" w:styleId="Heading9">
    <w:name w:val="heading 9"/>
    <w:basedOn w:val="Normal"/>
    <w:next w:val="Normal"/>
    <w:uiPriority w:val="1"/>
    <w:semiHidden/>
    <w:qFormat/>
    <w:rsid w:val="00B47C60"/>
    <w:pPr>
      <w:numPr>
        <w:ilvl w:val="8"/>
        <w:numId w:val="1"/>
      </w:numPr>
      <w:outlineLvl w:val="8"/>
    </w:pPr>
    <w:rPr>
      <w:rFonts w:cs="Arial"/>
      <w:szCs w:val="2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styleId="111111">
    <w:name w:val="Outline List 2"/>
    <w:basedOn w:val="NoList"/>
    <w:semiHidden/>
    <w:rsid w:val="00D70FDC"/>
    <w:pPr>
      <w:numPr>
        <w:numId w:val="2"/>
      </w:numPr>
    </w:pPr>
  </w:style>
  <w:style w:type="numbering" w:styleId="1ai">
    <w:name w:val="Outline List 1"/>
    <w:basedOn w:val="NoList"/>
    <w:semiHidden/>
    <w:rsid w:val="00D70FDC"/>
    <w:pPr>
      <w:numPr>
        <w:numId w:val="3"/>
      </w:numPr>
    </w:pPr>
  </w:style>
  <w:style w:type="numbering" w:styleId="ArticleSection">
    <w:name w:val="Outline List 3"/>
    <w:basedOn w:val="NoList"/>
    <w:semiHidden/>
    <w:rsid w:val="00D70FDC"/>
    <w:pPr>
      <w:numPr>
        <w:numId w:val="4"/>
      </w:numPr>
    </w:pPr>
  </w:style>
  <w:style w:type="paragraph" w:styleId="BlockText">
    <w:name w:val="Block Text"/>
    <w:basedOn w:val="Normal"/>
    <w:uiPriority w:val="99"/>
    <w:semiHidden/>
    <w:rsid w:val="00D70FDC"/>
    <w:pPr>
      <w:spacing w:after="120"/>
      <w:ind w:left="1440" w:right="1440"/>
    </w:pPr>
  </w:style>
  <w:style w:type="paragraph" w:styleId="BodyText">
    <w:name w:val="Body Text"/>
    <w:basedOn w:val="Normal"/>
    <w:uiPriority w:val="99"/>
    <w:semiHidden/>
    <w:rsid w:val="00D70FDC"/>
    <w:pPr>
      <w:spacing w:after="120"/>
    </w:pPr>
  </w:style>
  <w:style w:type="paragraph" w:styleId="BodyText2">
    <w:name w:val="Body Text 2"/>
    <w:basedOn w:val="Normal"/>
    <w:uiPriority w:val="99"/>
    <w:semiHidden/>
    <w:rsid w:val="00D70FDC"/>
    <w:pPr>
      <w:spacing w:after="120" w:line="480" w:lineRule="auto"/>
    </w:pPr>
  </w:style>
  <w:style w:type="paragraph" w:styleId="BodyText3">
    <w:name w:val="Body Text 3"/>
    <w:basedOn w:val="Normal"/>
    <w:uiPriority w:val="99"/>
    <w:semiHidden/>
    <w:rsid w:val="00D70FDC"/>
    <w:pPr>
      <w:spacing w:after="120"/>
    </w:pPr>
    <w:rPr>
      <w:sz w:val="16"/>
      <w:szCs w:val="16"/>
    </w:rPr>
  </w:style>
  <w:style w:type="paragraph" w:styleId="BodyTextFirstIndent">
    <w:name w:val="Body Text First Indent"/>
    <w:basedOn w:val="BodyText"/>
    <w:uiPriority w:val="99"/>
    <w:semiHidden/>
    <w:rsid w:val="00D70FDC"/>
    <w:pPr>
      <w:ind w:firstLine="210"/>
    </w:pPr>
  </w:style>
  <w:style w:type="paragraph" w:styleId="BodyTextIndent">
    <w:name w:val="Body Text Indent"/>
    <w:basedOn w:val="Normal"/>
    <w:uiPriority w:val="99"/>
    <w:semiHidden/>
    <w:rsid w:val="00D70FDC"/>
    <w:pPr>
      <w:spacing w:after="120"/>
      <w:ind w:left="283"/>
    </w:pPr>
  </w:style>
  <w:style w:type="paragraph" w:styleId="BodyTextFirstIndent2">
    <w:name w:val="Body Text First Indent 2"/>
    <w:basedOn w:val="BodyTextIndent"/>
    <w:uiPriority w:val="99"/>
    <w:semiHidden/>
    <w:rsid w:val="00D70FDC"/>
    <w:pPr>
      <w:ind w:firstLine="210"/>
    </w:pPr>
  </w:style>
  <w:style w:type="paragraph" w:styleId="BodyTextIndent2">
    <w:name w:val="Body Text Indent 2"/>
    <w:basedOn w:val="Normal"/>
    <w:uiPriority w:val="99"/>
    <w:semiHidden/>
    <w:rsid w:val="00D70FDC"/>
    <w:pPr>
      <w:spacing w:after="120" w:line="480" w:lineRule="auto"/>
      <w:ind w:left="283"/>
    </w:pPr>
  </w:style>
  <w:style w:type="paragraph" w:styleId="BodyTextIndent3">
    <w:name w:val="Body Text Indent 3"/>
    <w:basedOn w:val="Normal"/>
    <w:uiPriority w:val="99"/>
    <w:semiHidden/>
    <w:rsid w:val="00D70FDC"/>
    <w:pPr>
      <w:spacing w:after="120"/>
      <w:ind w:left="283"/>
    </w:pPr>
    <w:rPr>
      <w:sz w:val="16"/>
      <w:szCs w:val="16"/>
    </w:rPr>
  </w:style>
  <w:style w:type="paragraph" w:styleId="Caption">
    <w:name w:val="caption"/>
    <w:basedOn w:val="Normal"/>
    <w:next w:val="Normal"/>
    <w:uiPriority w:val="3"/>
    <w:rsid w:val="00D70FDC"/>
    <w:rPr>
      <w:b/>
      <w:bCs/>
      <w:sz w:val="16"/>
    </w:rPr>
  </w:style>
  <w:style w:type="paragraph" w:styleId="Closing">
    <w:name w:val="Closing"/>
    <w:basedOn w:val="Normal"/>
    <w:uiPriority w:val="99"/>
    <w:semiHidden/>
    <w:rsid w:val="00D70FDC"/>
    <w:pPr>
      <w:ind w:left="4252"/>
    </w:pPr>
  </w:style>
  <w:style w:type="paragraph" w:styleId="Date">
    <w:name w:val="Date"/>
    <w:basedOn w:val="Normal"/>
    <w:next w:val="Normal"/>
    <w:uiPriority w:val="99"/>
    <w:semiHidden/>
    <w:rsid w:val="00D70FDC"/>
  </w:style>
  <w:style w:type="paragraph" w:styleId="E-mailSignature">
    <w:name w:val="E-mail Signature"/>
    <w:basedOn w:val="Normal"/>
    <w:uiPriority w:val="99"/>
    <w:semiHidden/>
    <w:rsid w:val="00D70FDC"/>
  </w:style>
  <w:style w:type="character" w:styleId="Emphasis">
    <w:name w:val="Emphasis"/>
    <w:uiPriority w:val="3"/>
    <w:rsid w:val="00D70FDC"/>
    <w:rPr>
      <w:i/>
      <w:iCs/>
      <w:lang w:val="da-DK"/>
    </w:rPr>
  </w:style>
  <w:style w:type="character" w:styleId="EndnoteReference">
    <w:name w:val="endnote reference"/>
    <w:uiPriority w:val="8"/>
    <w:semiHidden/>
    <w:rsid w:val="00D70FDC"/>
    <w:rPr>
      <w:rFonts w:ascii="AU Passata" w:hAnsi="AU Passata"/>
      <w:color w:val="87888A"/>
      <w:sz w:val="14"/>
      <w:vertAlign w:val="superscript"/>
      <w:lang w:val="da-DK"/>
    </w:rPr>
  </w:style>
  <w:style w:type="paragraph" w:styleId="EndnoteText">
    <w:name w:val="endnote text"/>
    <w:basedOn w:val="Normal"/>
    <w:uiPriority w:val="8"/>
    <w:semiHidden/>
    <w:rsid w:val="00D70FDC"/>
    <w:pPr>
      <w:spacing w:line="180" w:lineRule="atLeast"/>
    </w:pPr>
    <w:rPr>
      <w:rFonts w:ascii="AU Passata" w:hAnsi="AU Passata"/>
      <w:color w:val="87888A"/>
      <w:spacing w:val="10"/>
      <w:sz w:val="14"/>
    </w:rPr>
  </w:style>
  <w:style w:type="paragraph" w:styleId="EnvelopeAddress">
    <w:name w:val="envelope address"/>
    <w:basedOn w:val="Normal"/>
    <w:uiPriority w:val="99"/>
    <w:semiHidden/>
    <w:rsid w:val="00D70FDC"/>
    <w:pPr>
      <w:framePr w:w="7920" w:h="1980" w:hRule="exact" w:hSpace="141" w:wrap="auto" w:hAnchor="page" w:xAlign="center" w:yAlign="bottom"/>
      <w:ind w:left="2880"/>
    </w:pPr>
    <w:rPr>
      <w:rFonts w:ascii="Arial" w:hAnsi="Arial" w:cs="Arial"/>
      <w:sz w:val="24"/>
    </w:rPr>
  </w:style>
  <w:style w:type="paragraph" w:styleId="EnvelopeReturn">
    <w:name w:val="envelope return"/>
    <w:basedOn w:val="Normal"/>
    <w:uiPriority w:val="99"/>
    <w:semiHidden/>
    <w:rsid w:val="00D70FDC"/>
    <w:rPr>
      <w:rFonts w:ascii="Arial" w:hAnsi="Arial" w:cs="Arial"/>
    </w:rPr>
  </w:style>
  <w:style w:type="character" w:styleId="FootnoteReference">
    <w:name w:val="footnote reference"/>
    <w:uiPriority w:val="8"/>
    <w:semiHidden/>
    <w:rsid w:val="00D70FDC"/>
    <w:rPr>
      <w:rFonts w:ascii="AU Passata" w:hAnsi="AU Passata"/>
      <w:color w:val="87888A"/>
      <w:sz w:val="14"/>
      <w:vertAlign w:val="superscript"/>
      <w:lang w:val="da-DK"/>
    </w:rPr>
  </w:style>
  <w:style w:type="paragraph" w:styleId="FootnoteText">
    <w:name w:val="footnote text"/>
    <w:basedOn w:val="Normal"/>
    <w:uiPriority w:val="8"/>
    <w:semiHidden/>
    <w:rsid w:val="00D70FDC"/>
    <w:pPr>
      <w:spacing w:line="180" w:lineRule="atLeast"/>
    </w:pPr>
    <w:rPr>
      <w:rFonts w:ascii="AU Passata" w:hAnsi="AU Passata"/>
      <w:color w:val="87888A"/>
      <w:spacing w:val="10"/>
      <w:sz w:val="14"/>
    </w:rPr>
  </w:style>
  <w:style w:type="character" w:styleId="HTMLAcronym">
    <w:name w:val="HTML Acronym"/>
    <w:basedOn w:val="DefaultParagraphFont"/>
    <w:uiPriority w:val="99"/>
    <w:semiHidden/>
    <w:rsid w:val="00D70FDC"/>
    <w:rPr>
      <w:lang w:val="da-DK"/>
    </w:rPr>
  </w:style>
  <w:style w:type="paragraph" w:styleId="HTMLAddress">
    <w:name w:val="HTML Address"/>
    <w:basedOn w:val="Normal"/>
    <w:uiPriority w:val="99"/>
    <w:semiHidden/>
    <w:rsid w:val="00D70FDC"/>
    <w:rPr>
      <w:i/>
      <w:iCs/>
    </w:rPr>
  </w:style>
  <w:style w:type="character" w:styleId="HTMLCite">
    <w:name w:val="HTML Cite"/>
    <w:uiPriority w:val="99"/>
    <w:semiHidden/>
    <w:rsid w:val="00D70FDC"/>
    <w:rPr>
      <w:i/>
      <w:iCs/>
      <w:lang w:val="da-DK"/>
    </w:rPr>
  </w:style>
  <w:style w:type="character" w:styleId="HTMLCode">
    <w:name w:val="HTML Code"/>
    <w:uiPriority w:val="99"/>
    <w:semiHidden/>
    <w:rsid w:val="00D70FDC"/>
    <w:rPr>
      <w:rFonts w:ascii="Courier New" w:hAnsi="Courier New" w:cs="Courier New"/>
      <w:sz w:val="20"/>
      <w:szCs w:val="20"/>
      <w:lang w:val="da-DK"/>
    </w:rPr>
  </w:style>
  <w:style w:type="character" w:styleId="HTMLDefinition">
    <w:name w:val="HTML Definition"/>
    <w:uiPriority w:val="99"/>
    <w:semiHidden/>
    <w:rsid w:val="00D70FDC"/>
    <w:rPr>
      <w:i/>
      <w:iCs/>
      <w:lang w:val="da-DK"/>
    </w:rPr>
  </w:style>
  <w:style w:type="character" w:styleId="HTMLKeyboard">
    <w:name w:val="HTML Keyboard"/>
    <w:uiPriority w:val="99"/>
    <w:semiHidden/>
    <w:rsid w:val="00D70FDC"/>
    <w:rPr>
      <w:rFonts w:ascii="Courier New" w:hAnsi="Courier New" w:cs="Courier New"/>
      <w:sz w:val="20"/>
      <w:szCs w:val="20"/>
      <w:lang w:val="da-DK"/>
    </w:rPr>
  </w:style>
  <w:style w:type="paragraph" w:styleId="HTMLPreformatted">
    <w:name w:val="HTML Preformatted"/>
    <w:basedOn w:val="Normal"/>
    <w:uiPriority w:val="99"/>
    <w:semiHidden/>
    <w:rsid w:val="00D70FDC"/>
    <w:rPr>
      <w:rFonts w:ascii="Courier New" w:hAnsi="Courier New" w:cs="Courier New"/>
    </w:rPr>
  </w:style>
  <w:style w:type="character" w:styleId="HTMLSample">
    <w:name w:val="HTML Sample"/>
    <w:uiPriority w:val="99"/>
    <w:semiHidden/>
    <w:rsid w:val="00D70FDC"/>
    <w:rPr>
      <w:rFonts w:ascii="Courier New" w:hAnsi="Courier New" w:cs="Courier New"/>
      <w:lang w:val="da-DK"/>
    </w:rPr>
  </w:style>
  <w:style w:type="character" w:styleId="HTMLTypewriter">
    <w:name w:val="HTML Typewriter"/>
    <w:uiPriority w:val="99"/>
    <w:semiHidden/>
    <w:rsid w:val="00D70FDC"/>
    <w:rPr>
      <w:rFonts w:ascii="Courier New" w:hAnsi="Courier New" w:cs="Courier New"/>
      <w:sz w:val="20"/>
      <w:szCs w:val="20"/>
      <w:lang w:val="da-DK"/>
    </w:rPr>
  </w:style>
  <w:style w:type="character" w:styleId="HTMLVariable">
    <w:name w:val="HTML Variable"/>
    <w:uiPriority w:val="99"/>
    <w:semiHidden/>
    <w:rsid w:val="00D70FDC"/>
    <w:rPr>
      <w:i/>
      <w:iCs/>
      <w:lang w:val="da-DK"/>
    </w:rPr>
  </w:style>
  <w:style w:type="character" w:styleId="LineNumber">
    <w:name w:val="line number"/>
    <w:basedOn w:val="DefaultParagraphFont"/>
    <w:uiPriority w:val="99"/>
    <w:semiHidden/>
    <w:rsid w:val="00D70FDC"/>
    <w:rPr>
      <w:lang w:val="da-DK"/>
    </w:rPr>
  </w:style>
  <w:style w:type="paragraph" w:styleId="List">
    <w:name w:val="List"/>
    <w:basedOn w:val="Normal"/>
    <w:uiPriority w:val="99"/>
    <w:semiHidden/>
    <w:rsid w:val="00D70FDC"/>
    <w:pPr>
      <w:ind w:left="283" w:hanging="283"/>
    </w:pPr>
  </w:style>
  <w:style w:type="paragraph" w:styleId="List2">
    <w:name w:val="List 2"/>
    <w:basedOn w:val="Normal"/>
    <w:uiPriority w:val="99"/>
    <w:semiHidden/>
    <w:rsid w:val="00D70FDC"/>
    <w:pPr>
      <w:ind w:left="566" w:hanging="283"/>
    </w:pPr>
  </w:style>
  <w:style w:type="paragraph" w:styleId="List3">
    <w:name w:val="List 3"/>
    <w:basedOn w:val="Normal"/>
    <w:uiPriority w:val="99"/>
    <w:semiHidden/>
    <w:rsid w:val="00D70FDC"/>
    <w:pPr>
      <w:ind w:left="849" w:hanging="283"/>
    </w:pPr>
  </w:style>
  <w:style w:type="paragraph" w:styleId="List4">
    <w:name w:val="List 4"/>
    <w:basedOn w:val="Normal"/>
    <w:uiPriority w:val="99"/>
    <w:semiHidden/>
    <w:rsid w:val="00D70FDC"/>
    <w:pPr>
      <w:ind w:left="1132" w:hanging="283"/>
    </w:pPr>
  </w:style>
  <w:style w:type="paragraph" w:styleId="List5">
    <w:name w:val="List 5"/>
    <w:basedOn w:val="Normal"/>
    <w:uiPriority w:val="99"/>
    <w:semiHidden/>
    <w:rsid w:val="00D70FDC"/>
    <w:pPr>
      <w:ind w:left="1415" w:hanging="283"/>
    </w:pPr>
  </w:style>
  <w:style w:type="paragraph" w:styleId="ListBullet">
    <w:name w:val="List Bullet"/>
    <w:basedOn w:val="Normal"/>
    <w:uiPriority w:val="2"/>
    <w:qFormat/>
    <w:rsid w:val="00BA0046"/>
    <w:pPr>
      <w:numPr>
        <w:numId w:val="5"/>
      </w:numPr>
    </w:pPr>
  </w:style>
  <w:style w:type="paragraph" w:styleId="ListBullet2">
    <w:name w:val="List Bullet 2"/>
    <w:basedOn w:val="Normal"/>
    <w:uiPriority w:val="99"/>
    <w:semiHidden/>
    <w:rsid w:val="00D70FDC"/>
    <w:pPr>
      <w:numPr>
        <w:numId w:val="6"/>
      </w:numPr>
    </w:pPr>
  </w:style>
  <w:style w:type="paragraph" w:styleId="ListBullet3">
    <w:name w:val="List Bullet 3"/>
    <w:basedOn w:val="Normal"/>
    <w:uiPriority w:val="99"/>
    <w:semiHidden/>
    <w:rsid w:val="00D70FDC"/>
    <w:pPr>
      <w:numPr>
        <w:numId w:val="7"/>
      </w:numPr>
    </w:pPr>
  </w:style>
  <w:style w:type="paragraph" w:styleId="ListBullet4">
    <w:name w:val="List Bullet 4"/>
    <w:basedOn w:val="Normal"/>
    <w:uiPriority w:val="99"/>
    <w:semiHidden/>
    <w:rsid w:val="00D70FDC"/>
    <w:pPr>
      <w:numPr>
        <w:numId w:val="8"/>
      </w:numPr>
    </w:pPr>
  </w:style>
  <w:style w:type="paragraph" w:styleId="ListBullet5">
    <w:name w:val="List Bullet 5"/>
    <w:basedOn w:val="Normal"/>
    <w:uiPriority w:val="99"/>
    <w:semiHidden/>
    <w:rsid w:val="00D70FDC"/>
    <w:pPr>
      <w:numPr>
        <w:numId w:val="9"/>
      </w:numPr>
    </w:pPr>
  </w:style>
  <w:style w:type="paragraph" w:styleId="ListContinue">
    <w:name w:val="List Continue"/>
    <w:basedOn w:val="Normal"/>
    <w:uiPriority w:val="99"/>
    <w:semiHidden/>
    <w:rsid w:val="00D70FDC"/>
    <w:pPr>
      <w:spacing w:after="120"/>
      <w:ind w:left="283"/>
    </w:pPr>
  </w:style>
  <w:style w:type="paragraph" w:styleId="ListContinue2">
    <w:name w:val="List Continue 2"/>
    <w:basedOn w:val="Normal"/>
    <w:uiPriority w:val="99"/>
    <w:semiHidden/>
    <w:rsid w:val="00D70FDC"/>
    <w:pPr>
      <w:spacing w:after="120"/>
      <w:ind w:left="566"/>
    </w:pPr>
  </w:style>
  <w:style w:type="paragraph" w:styleId="ListContinue3">
    <w:name w:val="List Continue 3"/>
    <w:basedOn w:val="Normal"/>
    <w:uiPriority w:val="99"/>
    <w:semiHidden/>
    <w:rsid w:val="00D70FDC"/>
    <w:pPr>
      <w:spacing w:after="120"/>
      <w:ind w:left="849"/>
    </w:pPr>
  </w:style>
  <w:style w:type="paragraph" w:styleId="ListContinue4">
    <w:name w:val="List Continue 4"/>
    <w:basedOn w:val="Normal"/>
    <w:uiPriority w:val="99"/>
    <w:semiHidden/>
    <w:rsid w:val="00D70FDC"/>
    <w:pPr>
      <w:spacing w:after="120"/>
      <w:ind w:left="1132"/>
    </w:pPr>
  </w:style>
  <w:style w:type="paragraph" w:styleId="ListContinue5">
    <w:name w:val="List Continue 5"/>
    <w:basedOn w:val="Normal"/>
    <w:uiPriority w:val="99"/>
    <w:semiHidden/>
    <w:rsid w:val="00D70FDC"/>
    <w:pPr>
      <w:spacing w:after="120"/>
      <w:ind w:left="1415"/>
    </w:pPr>
  </w:style>
  <w:style w:type="paragraph" w:styleId="ListNumber">
    <w:name w:val="List Number"/>
    <w:basedOn w:val="Normal"/>
    <w:uiPriority w:val="2"/>
    <w:qFormat/>
    <w:rsid w:val="00BA0046"/>
    <w:pPr>
      <w:numPr>
        <w:numId w:val="10"/>
      </w:numPr>
    </w:pPr>
  </w:style>
  <w:style w:type="paragraph" w:styleId="ListNumber2">
    <w:name w:val="List Number 2"/>
    <w:basedOn w:val="Normal"/>
    <w:uiPriority w:val="99"/>
    <w:semiHidden/>
    <w:rsid w:val="00D70FDC"/>
    <w:pPr>
      <w:numPr>
        <w:numId w:val="11"/>
      </w:numPr>
    </w:pPr>
  </w:style>
  <w:style w:type="paragraph" w:styleId="ListNumber3">
    <w:name w:val="List Number 3"/>
    <w:basedOn w:val="Normal"/>
    <w:uiPriority w:val="99"/>
    <w:semiHidden/>
    <w:rsid w:val="00D70FDC"/>
    <w:pPr>
      <w:numPr>
        <w:numId w:val="12"/>
      </w:numPr>
    </w:pPr>
  </w:style>
  <w:style w:type="paragraph" w:styleId="ListNumber4">
    <w:name w:val="List Number 4"/>
    <w:basedOn w:val="Normal"/>
    <w:uiPriority w:val="99"/>
    <w:semiHidden/>
    <w:rsid w:val="00D70FDC"/>
    <w:pPr>
      <w:numPr>
        <w:numId w:val="13"/>
      </w:numPr>
    </w:pPr>
  </w:style>
  <w:style w:type="paragraph" w:styleId="ListNumber5">
    <w:name w:val="List Number 5"/>
    <w:basedOn w:val="Normal"/>
    <w:uiPriority w:val="99"/>
    <w:semiHidden/>
    <w:rsid w:val="00D70FDC"/>
    <w:pPr>
      <w:numPr>
        <w:numId w:val="14"/>
      </w:numPr>
    </w:pPr>
  </w:style>
  <w:style w:type="paragraph" w:styleId="MessageHeader">
    <w:name w:val="Message Header"/>
    <w:basedOn w:val="Normal"/>
    <w:uiPriority w:val="99"/>
    <w:semiHidden/>
    <w:rsid w:val="00D70FDC"/>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rPr>
  </w:style>
  <w:style w:type="paragraph" w:styleId="NormalWeb">
    <w:name w:val="Normal (Web)"/>
    <w:basedOn w:val="Normal"/>
    <w:uiPriority w:val="99"/>
    <w:semiHidden/>
    <w:rsid w:val="00D70FDC"/>
    <w:rPr>
      <w:rFonts w:ascii="Times New Roman" w:hAnsi="Times New Roman"/>
      <w:sz w:val="24"/>
    </w:rPr>
  </w:style>
  <w:style w:type="paragraph" w:styleId="NormalIndent">
    <w:name w:val="Normal Indent"/>
    <w:basedOn w:val="Normal"/>
    <w:uiPriority w:val="99"/>
    <w:semiHidden/>
    <w:rsid w:val="00D70FDC"/>
    <w:pPr>
      <w:ind w:left="1304"/>
    </w:pPr>
  </w:style>
  <w:style w:type="paragraph" w:styleId="NoteHeading">
    <w:name w:val="Note Heading"/>
    <w:basedOn w:val="Normal"/>
    <w:next w:val="Normal"/>
    <w:uiPriority w:val="99"/>
    <w:semiHidden/>
    <w:rsid w:val="00D70FDC"/>
  </w:style>
  <w:style w:type="paragraph" w:styleId="PlainText">
    <w:name w:val="Plain Text"/>
    <w:basedOn w:val="Normal"/>
    <w:uiPriority w:val="99"/>
    <w:semiHidden/>
    <w:rsid w:val="00D70FDC"/>
    <w:rPr>
      <w:rFonts w:ascii="Courier New" w:hAnsi="Courier New" w:cs="Courier New"/>
    </w:rPr>
  </w:style>
  <w:style w:type="paragraph" w:styleId="Salutation">
    <w:name w:val="Salutation"/>
    <w:basedOn w:val="Normal"/>
    <w:next w:val="Normal"/>
    <w:uiPriority w:val="99"/>
    <w:semiHidden/>
    <w:rsid w:val="00D70FDC"/>
  </w:style>
  <w:style w:type="paragraph" w:styleId="Signature">
    <w:name w:val="Signature"/>
    <w:basedOn w:val="Normal"/>
    <w:uiPriority w:val="99"/>
    <w:semiHidden/>
    <w:rsid w:val="00D70FDC"/>
    <w:pPr>
      <w:ind w:left="4252"/>
    </w:pPr>
  </w:style>
  <w:style w:type="character" w:styleId="Strong">
    <w:name w:val="Strong"/>
    <w:uiPriority w:val="99"/>
    <w:semiHidden/>
    <w:qFormat/>
    <w:rsid w:val="00D70FDC"/>
    <w:rPr>
      <w:b/>
      <w:bCs/>
      <w:lang w:val="da-DK"/>
    </w:rPr>
  </w:style>
  <w:style w:type="paragraph" w:styleId="Subtitle">
    <w:name w:val="Subtitle"/>
    <w:basedOn w:val="Normal"/>
    <w:uiPriority w:val="99"/>
    <w:semiHidden/>
    <w:qFormat/>
    <w:rsid w:val="00D70FDC"/>
    <w:pPr>
      <w:spacing w:after="60"/>
      <w:jc w:val="center"/>
      <w:outlineLvl w:val="1"/>
    </w:pPr>
    <w:rPr>
      <w:rFonts w:ascii="Arial" w:hAnsi="Arial" w:cs="Arial"/>
      <w:sz w:val="24"/>
    </w:rPr>
  </w:style>
  <w:style w:type="table" w:styleId="Table3Deffects1">
    <w:name w:val="Table 3D effects 1"/>
    <w:basedOn w:val="TableNormal"/>
    <w:semiHidden/>
    <w:rsid w:val="00D70FDC"/>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semiHidden/>
    <w:rsid w:val="00D70FDC"/>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semiHidden/>
    <w:rsid w:val="00D70FDC"/>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semiHidden/>
    <w:rsid w:val="00D70FDC"/>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semiHidden/>
    <w:rsid w:val="00D70FDC"/>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semiHidden/>
    <w:rsid w:val="00D70FDC"/>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semiHidden/>
    <w:rsid w:val="00D70FDC"/>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semiHidden/>
    <w:rsid w:val="00D70FDC"/>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semiHidden/>
    <w:rsid w:val="00D70FDC"/>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semiHidden/>
    <w:rsid w:val="00D70FDC"/>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semiHidden/>
    <w:rsid w:val="00D70FDC"/>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semiHidden/>
    <w:rsid w:val="00D70FDC"/>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semiHidden/>
    <w:rsid w:val="00D70FDC"/>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semiHidden/>
    <w:rsid w:val="00D70FDC"/>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semiHidden/>
    <w:rsid w:val="00D70FDC"/>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semiHidden/>
    <w:rsid w:val="00D70FDC"/>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semiHidden/>
    <w:rsid w:val="00D70FDC"/>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semiHidden/>
    <w:rsid w:val="00D70FD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semiHidden/>
    <w:rsid w:val="00D70FDC"/>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semiHidden/>
    <w:rsid w:val="00D70FDC"/>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semiHidden/>
    <w:rsid w:val="00D70FDC"/>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semiHidden/>
    <w:rsid w:val="00D70FDC"/>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semiHidden/>
    <w:rsid w:val="00D70FDC"/>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semiHidden/>
    <w:rsid w:val="00D70FDC"/>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semiHidden/>
    <w:rsid w:val="00D70FDC"/>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semiHidden/>
    <w:rsid w:val="00D70FDC"/>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semiHidden/>
    <w:rsid w:val="00D70FDC"/>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semiHidden/>
    <w:rsid w:val="00D70FDC"/>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semiHidden/>
    <w:rsid w:val="00D70FDC"/>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semiHidden/>
    <w:rsid w:val="00D70FDC"/>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semiHidden/>
    <w:rsid w:val="00D70FDC"/>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semiHidden/>
    <w:rsid w:val="00D70FDC"/>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semiHidden/>
    <w:rsid w:val="00D70FDC"/>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semiHidden/>
    <w:rsid w:val="00D70FDC"/>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semiHidden/>
    <w:rsid w:val="00D70FDC"/>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semiHidden/>
    <w:rsid w:val="00D70FDC"/>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semiHidden/>
    <w:rsid w:val="00D70FDC"/>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semiHidden/>
    <w:rsid w:val="00D70FDC"/>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semiHidden/>
    <w:rsid w:val="00D70FDC"/>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semiHidden/>
    <w:rsid w:val="00D70FD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semiHidden/>
    <w:rsid w:val="00D70FDC"/>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semiHidden/>
    <w:rsid w:val="00D70FDC"/>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semiHidden/>
    <w:rsid w:val="00D70FDC"/>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styleId="Title">
    <w:name w:val="Title"/>
    <w:basedOn w:val="Normal"/>
    <w:uiPriority w:val="7"/>
    <w:semiHidden/>
    <w:qFormat/>
    <w:rsid w:val="00315669"/>
    <w:pPr>
      <w:spacing w:before="240" w:after="60"/>
      <w:jc w:val="center"/>
    </w:pPr>
    <w:rPr>
      <w:rFonts w:ascii="Arial" w:hAnsi="Arial" w:cs="Arial"/>
      <w:b/>
      <w:bCs/>
      <w:kern w:val="28"/>
      <w:sz w:val="32"/>
      <w:szCs w:val="32"/>
    </w:rPr>
  </w:style>
  <w:style w:type="paragraph" w:styleId="TOC1">
    <w:name w:val="toc 1"/>
    <w:basedOn w:val="Normal"/>
    <w:next w:val="Normal"/>
    <w:uiPriority w:val="39"/>
    <w:rsid w:val="007B61B3"/>
    <w:pPr>
      <w:tabs>
        <w:tab w:val="right" w:leader="dot" w:pos="7229"/>
      </w:tabs>
      <w:spacing w:before="120"/>
      <w:ind w:left="425" w:right="567" w:hanging="425"/>
    </w:pPr>
    <w:rPr>
      <w:b/>
    </w:rPr>
  </w:style>
  <w:style w:type="paragraph" w:styleId="TOC2">
    <w:name w:val="toc 2"/>
    <w:basedOn w:val="Normal"/>
    <w:next w:val="Normal"/>
    <w:uiPriority w:val="9"/>
    <w:semiHidden/>
    <w:rsid w:val="00D70FDC"/>
    <w:pPr>
      <w:tabs>
        <w:tab w:val="right" w:pos="7655"/>
      </w:tabs>
      <w:ind w:left="284" w:right="567"/>
    </w:pPr>
  </w:style>
  <w:style w:type="paragraph" w:styleId="TOC3">
    <w:name w:val="toc 3"/>
    <w:basedOn w:val="Normal"/>
    <w:next w:val="Normal"/>
    <w:uiPriority w:val="9"/>
    <w:semiHidden/>
    <w:rsid w:val="00D70FDC"/>
    <w:pPr>
      <w:tabs>
        <w:tab w:val="right" w:pos="7655"/>
      </w:tabs>
      <w:ind w:left="567" w:right="567"/>
    </w:pPr>
  </w:style>
  <w:style w:type="paragraph" w:styleId="TOC4">
    <w:name w:val="toc 4"/>
    <w:basedOn w:val="Normal"/>
    <w:next w:val="Normal"/>
    <w:uiPriority w:val="9"/>
    <w:semiHidden/>
    <w:rsid w:val="00D70FDC"/>
    <w:pPr>
      <w:tabs>
        <w:tab w:val="right" w:pos="7655"/>
      </w:tabs>
      <w:ind w:left="851" w:right="567"/>
    </w:pPr>
  </w:style>
  <w:style w:type="paragraph" w:styleId="TOC5">
    <w:name w:val="toc 5"/>
    <w:basedOn w:val="Normal"/>
    <w:next w:val="Normal"/>
    <w:uiPriority w:val="9"/>
    <w:semiHidden/>
    <w:rsid w:val="00D70FDC"/>
    <w:pPr>
      <w:tabs>
        <w:tab w:val="right" w:pos="7655"/>
      </w:tabs>
      <w:ind w:left="1134" w:right="567"/>
    </w:pPr>
  </w:style>
  <w:style w:type="character" w:styleId="FollowedHyperlink">
    <w:name w:val="FollowedHyperlink"/>
    <w:uiPriority w:val="8"/>
    <w:semiHidden/>
    <w:rsid w:val="00D70FDC"/>
    <w:rPr>
      <w:rFonts w:ascii="Georgia" w:hAnsi="Georgia"/>
      <w:color w:val="87888A"/>
      <w:sz w:val="21"/>
      <w:u w:val="none"/>
      <w:lang w:val="da-DK"/>
    </w:rPr>
  </w:style>
  <w:style w:type="paragraph" w:styleId="Footer">
    <w:name w:val="footer"/>
    <w:basedOn w:val="Normal"/>
    <w:uiPriority w:val="8"/>
    <w:semiHidden/>
    <w:rsid w:val="00D70FDC"/>
    <w:pPr>
      <w:tabs>
        <w:tab w:val="center" w:pos="3617"/>
        <w:tab w:val="right" w:pos="7228"/>
        <w:tab w:val="left" w:pos="10205"/>
      </w:tabs>
      <w:spacing w:line="180" w:lineRule="atLeast"/>
    </w:pPr>
    <w:rPr>
      <w:rFonts w:ascii="AU Passata" w:hAnsi="AU Passata"/>
      <w:color w:val="87888A"/>
      <w:spacing w:val="10"/>
      <w:sz w:val="14"/>
    </w:rPr>
  </w:style>
  <w:style w:type="paragraph" w:styleId="Header">
    <w:name w:val="header"/>
    <w:basedOn w:val="Normal"/>
    <w:link w:val="HeaderChar"/>
    <w:uiPriority w:val="7"/>
    <w:semiHidden/>
    <w:rsid w:val="00D70FDC"/>
    <w:pPr>
      <w:tabs>
        <w:tab w:val="center" w:pos="4819"/>
        <w:tab w:val="right" w:pos="9638"/>
      </w:tabs>
      <w:spacing w:line="180" w:lineRule="atLeast"/>
    </w:pPr>
    <w:rPr>
      <w:rFonts w:ascii="AU Passata" w:hAnsi="AU Passata"/>
      <w:color w:val="87888A"/>
      <w:spacing w:val="10"/>
      <w:sz w:val="14"/>
    </w:rPr>
  </w:style>
  <w:style w:type="character" w:styleId="Hyperlink">
    <w:name w:val="Hyperlink"/>
    <w:uiPriority w:val="8"/>
    <w:semiHidden/>
    <w:rsid w:val="00D70FDC"/>
    <w:rPr>
      <w:rFonts w:ascii="Georgia" w:hAnsi="Georgia"/>
      <w:color w:val="03428E"/>
      <w:sz w:val="21"/>
      <w:u w:val="none"/>
      <w:lang w:val="da-DK"/>
    </w:rPr>
  </w:style>
  <w:style w:type="character" w:styleId="PageNumber">
    <w:name w:val="page number"/>
    <w:uiPriority w:val="99"/>
    <w:semiHidden/>
    <w:rsid w:val="00443F7C"/>
    <w:rPr>
      <w:rFonts w:ascii="AU Passata" w:hAnsi="AU Passata"/>
      <w:sz w:val="14"/>
      <w:lang w:val="da-DK"/>
    </w:rPr>
  </w:style>
  <w:style w:type="paragraph" w:customStyle="1" w:styleId="Normal-Bullet">
    <w:name w:val="Normal - Bullet"/>
    <w:basedOn w:val="Normal"/>
    <w:uiPriority w:val="5"/>
    <w:semiHidden/>
    <w:rsid w:val="00D70FDC"/>
    <w:pPr>
      <w:numPr>
        <w:numId w:val="15"/>
      </w:numPr>
    </w:pPr>
  </w:style>
  <w:style w:type="paragraph" w:styleId="TOC6">
    <w:name w:val="toc 6"/>
    <w:basedOn w:val="Normal"/>
    <w:next w:val="Normal"/>
    <w:uiPriority w:val="9"/>
    <w:semiHidden/>
    <w:rsid w:val="00D70FDC"/>
    <w:pPr>
      <w:tabs>
        <w:tab w:val="right" w:pos="7655"/>
      </w:tabs>
      <w:ind w:left="2268" w:right="567" w:hanging="1134"/>
    </w:pPr>
  </w:style>
  <w:style w:type="paragraph" w:styleId="TOC7">
    <w:name w:val="toc 7"/>
    <w:basedOn w:val="Normal"/>
    <w:next w:val="Normal"/>
    <w:uiPriority w:val="9"/>
    <w:semiHidden/>
    <w:rsid w:val="00D70FDC"/>
    <w:pPr>
      <w:tabs>
        <w:tab w:val="right" w:pos="7655"/>
      </w:tabs>
      <w:ind w:left="2268" w:right="567" w:hanging="1134"/>
    </w:pPr>
  </w:style>
  <w:style w:type="paragraph" w:styleId="TOC8">
    <w:name w:val="toc 8"/>
    <w:basedOn w:val="Normal"/>
    <w:next w:val="Normal"/>
    <w:uiPriority w:val="9"/>
    <w:semiHidden/>
    <w:rsid w:val="00D70FDC"/>
    <w:pPr>
      <w:tabs>
        <w:tab w:val="right" w:pos="7655"/>
      </w:tabs>
      <w:ind w:left="2268" w:right="567" w:hanging="1134"/>
    </w:pPr>
  </w:style>
  <w:style w:type="paragraph" w:styleId="TOC9">
    <w:name w:val="toc 9"/>
    <w:basedOn w:val="Normal"/>
    <w:next w:val="Normal"/>
    <w:uiPriority w:val="9"/>
    <w:semiHidden/>
    <w:rsid w:val="00D70FDC"/>
    <w:pPr>
      <w:tabs>
        <w:tab w:val="right" w:pos="7655"/>
      </w:tabs>
      <w:ind w:left="2268" w:right="567" w:hanging="1134"/>
    </w:pPr>
  </w:style>
  <w:style w:type="paragraph" w:customStyle="1" w:styleId="Normal-Numbering">
    <w:name w:val="Normal - Numbering"/>
    <w:basedOn w:val="Normal"/>
    <w:uiPriority w:val="5"/>
    <w:semiHidden/>
    <w:rsid w:val="00D70FDC"/>
    <w:pPr>
      <w:numPr>
        <w:numId w:val="16"/>
      </w:numPr>
    </w:pPr>
  </w:style>
  <w:style w:type="paragraph" w:customStyle="1" w:styleId="Tabletext">
    <w:name w:val="Table text"/>
    <w:basedOn w:val="Normal"/>
    <w:uiPriority w:val="5"/>
    <w:rsid w:val="00D70FDC"/>
    <w:pPr>
      <w:spacing w:line="220" w:lineRule="atLeast"/>
    </w:pPr>
    <w:rPr>
      <w:sz w:val="18"/>
    </w:rPr>
  </w:style>
  <w:style w:type="paragraph" w:customStyle="1" w:styleId="TableHeading">
    <w:name w:val="Table Heading"/>
    <w:basedOn w:val="Normal"/>
    <w:uiPriority w:val="5"/>
    <w:rsid w:val="00D70FDC"/>
    <w:pPr>
      <w:spacing w:line="260" w:lineRule="atLeast"/>
    </w:pPr>
    <w:rPr>
      <w:color w:val="03428E"/>
      <w:sz w:val="18"/>
    </w:rPr>
  </w:style>
  <w:style w:type="paragraph" w:customStyle="1" w:styleId="TableColomnHeading">
    <w:name w:val="Table Colomn Heading"/>
    <w:basedOn w:val="Normal"/>
    <w:uiPriority w:val="5"/>
    <w:rsid w:val="00D70FDC"/>
    <w:pPr>
      <w:spacing w:line="220" w:lineRule="atLeast"/>
    </w:pPr>
    <w:rPr>
      <w:color w:val="03428E"/>
      <w:sz w:val="18"/>
    </w:rPr>
  </w:style>
  <w:style w:type="table" w:customStyle="1" w:styleId="Table-Normal">
    <w:name w:val="Table - Normal"/>
    <w:basedOn w:val="TableNormal"/>
    <w:semiHidden/>
    <w:rsid w:val="00D70FDC"/>
    <w:pPr>
      <w:spacing w:line="220" w:lineRule="atLeast"/>
    </w:pPr>
    <w:rPr>
      <w:sz w:val="18"/>
    </w:rPr>
    <w:tblPr>
      <w:tblCellMar>
        <w:top w:w="28" w:type="dxa"/>
        <w:left w:w="0" w:type="dxa"/>
        <w:right w:w="0" w:type="dxa"/>
      </w:tblCellMar>
    </w:tblPr>
    <w:tblStylePr w:type="firstRow">
      <w:pPr>
        <w:wordWrap/>
        <w:spacing w:beforeLines="0" w:beforeAutospacing="0" w:afterLines="0" w:afterAutospacing="0" w:line="260" w:lineRule="atLeast"/>
        <w:ind w:leftChars="0" w:left="0" w:rightChars="0" w:right="0" w:firstLineChars="0" w:firstLine="0"/>
        <w:contextualSpacing w:val="0"/>
        <w:jc w:val="left"/>
        <w:outlineLvl w:val="9"/>
      </w:pPr>
      <w:rPr>
        <w:rFonts w:ascii="Helv" w:hAnsi="Helv"/>
        <w:b/>
        <w:color w:val="03428E"/>
        <w:sz w:val="18"/>
      </w:rPr>
      <w:tblPr/>
      <w:tcPr>
        <w:tcBorders>
          <w:bottom w:val="single" w:sz="4" w:space="0" w:color="auto"/>
          <w:insideH w:val="nil"/>
        </w:tcBorders>
      </w:tcPr>
    </w:tblStylePr>
    <w:tblStylePr w:type="lastRow">
      <w:tblPr/>
      <w:tcPr>
        <w:tcBorders>
          <w:bottom w:val="single" w:sz="4" w:space="0" w:color="auto"/>
        </w:tcBorders>
      </w:tcPr>
    </w:tblStylePr>
    <w:tblStylePr w:type="firstCol">
      <w:pPr>
        <w:wordWrap/>
        <w:spacing w:line="220" w:lineRule="atLeast"/>
      </w:pPr>
      <w:rPr>
        <w:rFonts w:ascii="Helv" w:hAnsi="Helv"/>
        <w:b/>
        <w:color w:val="03428E"/>
        <w:sz w:val="18"/>
      </w:rPr>
    </w:tblStylePr>
  </w:style>
  <w:style w:type="paragraph" w:customStyle="1" w:styleId="TableNumbers">
    <w:name w:val="Table Numbers"/>
    <w:basedOn w:val="Tabletext"/>
    <w:uiPriority w:val="5"/>
    <w:rsid w:val="00D70FDC"/>
    <w:pPr>
      <w:jc w:val="right"/>
    </w:pPr>
  </w:style>
  <w:style w:type="paragraph" w:customStyle="1" w:styleId="TableNumbersTotal">
    <w:name w:val="Table Numbers Total"/>
    <w:basedOn w:val="TableNumbers"/>
    <w:uiPriority w:val="5"/>
    <w:rsid w:val="00D70FDC"/>
    <w:rPr>
      <w:b/>
    </w:rPr>
  </w:style>
  <w:style w:type="paragraph" w:customStyle="1" w:styleId="Template">
    <w:name w:val="Template"/>
    <w:uiPriority w:val="8"/>
    <w:semiHidden/>
    <w:rsid w:val="00307E90"/>
    <w:pPr>
      <w:spacing w:line="180" w:lineRule="atLeast"/>
    </w:pPr>
    <w:rPr>
      <w:rFonts w:ascii="AU Passata" w:hAnsi="AU Passata"/>
      <w:noProof/>
      <w:spacing w:val="10"/>
      <w:sz w:val="14"/>
      <w:szCs w:val="24"/>
    </w:rPr>
  </w:style>
  <w:style w:type="paragraph" w:customStyle="1" w:styleId="Template-Companyname">
    <w:name w:val="Template - Company name"/>
    <w:basedOn w:val="Template"/>
    <w:next w:val="Template-Address"/>
    <w:uiPriority w:val="8"/>
    <w:semiHidden/>
    <w:rsid w:val="00D70FDC"/>
    <w:rPr>
      <w:b/>
    </w:rPr>
  </w:style>
  <w:style w:type="paragraph" w:customStyle="1" w:styleId="Template-Address">
    <w:name w:val="Template - Address"/>
    <w:basedOn w:val="Template"/>
    <w:uiPriority w:val="8"/>
    <w:semiHidden/>
    <w:rsid w:val="00D70FDC"/>
  </w:style>
  <w:style w:type="paragraph" w:customStyle="1" w:styleId="Template-Date">
    <w:name w:val="Template - Date"/>
    <w:basedOn w:val="Template-Address"/>
    <w:uiPriority w:val="8"/>
    <w:semiHidden/>
    <w:rsid w:val="00D70FDC"/>
  </w:style>
  <w:style w:type="table" w:styleId="TableGrid">
    <w:name w:val="Table Grid"/>
    <w:basedOn w:val="TableNormal"/>
    <w:rsid w:val="00D70FDC"/>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okumentheading">
    <w:name w:val="Dokument heading"/>
    <w:basedOn w:val="Normal"/>
    <w:uiPriority w:val="5"/>
    <w:semiHidden/>
    <w:rsid w:val="00D70FDC"/>
    <w:rPr>
      <w:b/>
    </w:rPr>
  </w:style>
  <w:style w:type="paragraph" w:customStyle="1" w:styleId="Template-Afdeling">
    <w:name w:val="Template - Afdeling"/>
    <w:basedOn w:val="Template"/>
    <w:uiPriority w:val="8"/>
    <w:semiHidden/>
    <w:rsid w:val="00D70FDC"/>
    <w:rPr>
      <w:b/>
    </w:rPr>
  </w:style>
  <w:style w:type="paragraph" w:styleId="TableofFigures">
    <w:name w:val="table of figures"/>
    <w:basedOn w:val="Normal"/>
    <w:next w:val="Normal"/>
    <w:uiPriority w:val="99"/>
    <w:semiHidden/>
    <w:rsid w:val="00D70FDC"/>
  </w:style>
  <w:style w:type="paragraph" w:customStyle="1" w:styleId="Template-NavnMellemnavn">
    <w:name w:val="Template - Navn/Mellemnavn"/>
    <w:basedOn w:val="Template"/>
    <w:uiPriority w:val="8"/>
    <w:semiHidden/>
    <w:rsid w:val="00D70FDC"/>
    <w:rPr>
      <w:b/>
    </w:rPr>
  </w:style>
  <w:style w:type="paragraph" w:customStyle="1" w:styleId="Template-Brugerinfo">
    <w:name w:val="Template - Bruger info"/>
    <w:basedOn w:val="Template"/>
    <w:uiPriority w:val="8"/>
    <w:semiHidden/>
    <w:rsid w:val="00D70FDC"/>
  </w:style>
  <w:style w:type="paragraph" w:customStyle="1" w:styleId="DokumentNavn">
    <w:name w:val="Dokument Navn"/>
    <w:basedOn w:val="Normal"/>
    <w:uiPriority w:val="5"/>
    <w:semiHidden/>
    <w:rsid w:val="00851355"/>
    <w:rPr>
      <w:rFonts w:ascii="AU Passata" w:hAnsi="AU Passata"/>
      <w:b/>
      <w:sz w:val="23"/>
    </w:rPr>
  </w:style>
  <w:style w:type="paragraph" w:customStyle="1" w:styleId="Dokumentinfo">
    <w:name w:val="Dokument info"/>
    <w:basedOn w:val="Normal"/>
    <w:uiPriority w:val="5"/>
    <w:semiHidden/>
    <w:rsid w:val="00456317"/>
    <w:rPr>
      <w:b/>
    </w:rPr>
  </w:style>
  <w:style w:type="paragraph" w:customStyle="1" w:styleId="Template-Informationsoverskrift">
    <w:name w:val="Template - Informations overskrift"/>
    <w:basedOn w:val="Template"/>
    <w:next w:val="Normal"/>
    <w:uiPriority w:val="8"/>
    <w:semiHidden/>
    <w:rsid w:val="00D70FDC"/>
    <w:rPr>
      <w:b/>
    </w:rPr>
  </w:style>
  <w:style w:type="paragraph" w:customStyle="1" w:styleId="Template-Informationstekst">
    <w:name w:val="Template - Informations tekst"/>
    <w:basedOn w:val="Template"/>
    <w:uiPriority w:val="8"/>
    <w:semiHidden/>
    <w:rsid w:val="00D70FDC"/>
  </w:style>
  <w:style w:type="paragraph" w:customStyle="1" w:styleId="Template-Parentlogoname">
    <w:name w:val="Template - Parent logoname"/>
    <w:basedOn w:val="Template"/>
    <w:uiPriority w:val="8"/>
    <w:semiHidden/>
    <w:rsid w:val="00CC0DF6"/>
    <w:pPr>
      <w:spacing w:line="240" w:lineRule="atLeast"/>
    </w:pPr>
    <w:rPr>
      <w:caps/>
      <w:color w:val="03428E"/>
      <w:sz w:val="22"/>
    </w:rPr>
  </w:style>
  <w:style w:type="paragraph" w:customStyle="1" w:styleId="Template-Unitnamelogoname">
    <w:name w:val="Template - Unitname logoname"/>
    <w:basedOn w:val="Template-Parentlogoname"/>
    <w:uiPriority w:val="8"/>
    <w:semiHidden/>
    <w:rsid w:val="00D80B98"/>
    <w:pPr>
      <w:spacing w:before="66" w:line="160" w:lineRule="atLeast"/>
      <w:contextualSpacing/>
    </w:pPr>
    <w:rPr>
      <w:sz w:val="14"/>
    </w:rPr>
  </w:style>
  <w:style w:type="paragraph" w:styleId="BalloonText">
    <w:name w:val="Balloon Text"/>
    <w:basedOn w:val="Normal"/>
    <w:uiPriority w:val="99"/>
    <w:semiHidden/>
    <w:rsid w:val="00D0158B"/>
    <w:rPr>
      <w:rFonts w:ascii="Tahoma" w:hAnsi="Tahoma" w:cs="Tahoma"/>
      <w:sz w:val="16"/>
      <w:szCs w:val="16"/>
    </w:rPr>
  </w:style>
  <w:style w:type="character" w:styleId="CommentReference">
    <w:name w:val="annotation reference"/>
    <w:uiPriority w:val="99"/>
    <w:semiHidden/>
    <w:rsid w:val="00D0158B"/>
    <w:rPr>
      <w:sz w:val="16"/>
      <w:szCs w:val="16"/>
      <w:lang w:val="da-DK"/>
    </w:rPr>
  </w:style>
  <w:style w:type="paragraph" w:styleId="CommentText">
    <w:name w:val="annotation text"/>
    <w:basedOn w:val="Normal"/>
    <w:uiPriority w:val="99"/>
    <w:semiHidden/>
    <w:rsid w:val="00D0158B"/>
  </w:style>
  <w:style w:type="paragraph" w:styleId="CommentSubject">
    <w:name w:val="annotation subject"/>
    <w:basedOn w:val="CommentText"/>
    <w:next w:val="CommentText"/>
    <w:uiPriority w:val="99"/>
    <w:semiHidden/>
    <w:rsid w:val="00D0158B"/>
    <w:rPr>
      <w:b/>
      <w:bCs/>
    </w:rPr>
  </w:style>
  <w:style w:type="paragraph" w:styleId="DocumentMap">
    <w:name w:val="Document Map"/>
    <w:basedOn w:val="Normal"/>
    <w:uiPriority w:val="99"/>
    <w:semiHidden/>
    <w:rsid w:val="00D0158B"/>
    <w:pPr>
      <w:shd w:val="clear" w:color="auto" w:fill="000080"/>
    </w:pPr>
    <w:rPr>
      <w:rFonts w:ascii="Tahoma" w:hAnsi="Tahoma" w:cs="Tahoma"/>
    </w:rPr>
  </w:style>
  <w:style w:type="paragraph" w:styleId="Index1">
    <w:name w:val="index 1"/>
    <w:basedOn w:val="Normal"/>
    <w:next w:val="Normal"/>
    <w:autoRedefine/>
    <w:uiPriority w:val="99"/>
    <w:semiHidden/>
    <w:rsid w:val="00D0158B"/>
    <w:pPr>
      <w:ind w:left="210" w:hanging="210"/>
    </w:pPr>
  </w:style>
  <w:style w:type="paragraph" w:styleId="Index2">
    <w:name w:val="index 2"/>
    <w:basedOn w:val="Normal"/>
    <w:next w:val="Normal"/>
    <w:autoRedefine/>
    <w:uiPriority w:val="99"/>
    <w:semiHidden/>
    <w:rsid w:val="00D0158B"/>
    <w:pPr>
      <w:ind w:left="420" w:hanging="210"/>
    </w:pPr>
  </w:style>
  <w:style w:type="paragraph" w:styleId="Index3">
    <w:name w:val="index 3"/>
    <w:basedOn w:val="Normal"/>
    <w:next w:val="Normal"/>
    <w:autoRedefine/>
    <w:uiPriority w:val="99"/>
    <w:semiHidden/>
    <w:rsid w:val="00D0158B"/>
    <w:pPr>
      <w:ind w:left="630" w:hanging="210"/>
    </w:pPr>
  </w:style>
  <w:style w:type="paragraph" w:styleId="Index4">
    <w:name w:val="index 4"/>
    <w:basedOn w:val="Normal"/>
    <w:next w:val="Normal"/>
    <w:autoRedefine/>
    <w:uiPriority w:val="99"/>
    <w:semiHidden/>
    <w:rsid w:val="00D0158B"/>
    <w:pPr>
      <w:ind w:left="840" w:hanging="210"/>
    </w:pPr>
  </w:style>
  <w:style w:type="paragraph" w:styleId="Index5">
    <w:name w:val="index 5"/>
    <w:basedOn w:val="Normal"/>
    <w:next w:val="Normal"/>
    <w:autoRedefine/>
    <w:uiPriority w:val="99"/>
    <w:semiHidden/>
    <w:rsid w:val="00D0158B"/>
    <w:pPr>
      <w:ind w:left="1050" w:hanging="210"/>
    </w:pPr>
  </w:style>
  <w:style w:type="paragraph" w:styleId="Index6">
    <w:name w:val="index 6"/>
    <w:basedOn w:val="Normal"/>
    <w:next w:val="Normal"/>
    <w:autoRedefine/>
    <w:uiPriority w:val="99"/>
    <w:semiHidden/>
    <w:rsid w:val="00D0158B"/>
    <w:pPr>
      <w:ind w:left="1260" w:hanging="210"/>
    </w:pPr>
  </w:style>
  <w:style w:type="paragraph" w:styleId="Index7">
    <w:name w:val="index 7"/>
    <w:basedOn w:val="Normal"/>
    <w:next w:val="Normal"/>
    <w:autoRedefine/>
    <w:uiPriority w:val="99"/>
    <w:semiHidden/>
    <w:rsid w:val="00D0158B"/>
    <w:pPr>
      <w:ind w:left="1470" w:hanging="210"/>
    </w:pPr>
  </w:style>
  <w:style w:type="paragraph" w:styleId="Index8">
    <w:name w:val="index 8"/>
    <w:basedOn w:val="Normal"/>
    <w:next w:val="Normal"/>
    <w:autoRedefine/>
    <w:uiPriority w:val="99"/>
    <w:semiHidden/>
    <w:rsid w:val="00D0158B"/>
    <w:pPr>
      <w:ind w:left="1680" w:hanging="210"/>
    </w:pPr>
  </w:style>
  <w:style w:type="paragraph" w:styleId="Index9">
    <w:name w:val="index 9"/>
    <w:basedOn w:val="Normal"/>
    <w:next w:val="Normal"/>
    <w:autoRedefine/>
    <w:uiPriority w:val="99"/>
    <w:semiHidden/>
    <w:rsid w:val="00D0158B"/>
    <w:pPr>
      <w:ind w:left="1890" w:hanging="210"/>
    </w:pPr>
  </w:style>
  <w:style w:type="paragraph" w:styleId="IndexHeading">
    <w:name w:val="index heading"/>
    <w:basedOn w:val="Normal"/>
    <w:next w:val="Index1"/>
    <w:uiPriority w:val="99"/>
    <w:semiHidden/>
    <w:rsid w:val="00D0158B"/>
    <w:rPr>
      <w:rFonts w:ascii="Arial" w:hAnsi="Arial" w:cs="Arial"/>
      <w:b/>
      <w:bCs/>
    </w:rPr>
  </w:style>
  <w:style w:type="paragraph" w:styleId="MacroText">
    <w:name w:val="macro"/>
    <w:uiPriority w:val="99"/>
    <w:semiHidden/>
    <w:rsid w:val="00D0158B"/>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TableofAuthorities">
    <w:name w:val="table of authorities"/>
    <w:basedOn w:val="Normal"/>
    <w:next w:val="Normal"/>
    <w:uiPriority w:val="99"/>
    <w:semiHidden/>
    <w:rsid w:val="00D0158B"/>
    <w:pPr>
      <w:ind w:left="210" w:hanging="210"/>
    </w:pPr>
  </w:style>
  <w:style w:type="paragraph" w:styleId="TOAHeading">
    <w:name w:val="toa heading"/>
    <w:basedOn w:val="Normal"/>
    <w:next w:val="Normal"/>
    <w:uiPriority w:val="9"/>
    <w:semiHidden/>
    <w:rsid w:val="00D0158B"/>
    <w:pPr>
      <w:spacing w:before="120"/>
    </w:pPr>
    <w:rPr>
      <w:rFonts w:ascii="Arial" w:hAnsi="Arial" w:cs="Arial"/>
      <w:b/>
      <w:bCs/>
      <w:sz w:val="24"/>
    </w:rPr>
  </w:style>
  <w:style w:type="paragraph" w:styleId="IntenseQuote">
    <w:name w:val="Intense Quote"/>
    <w:basedOn w:val="Normal"/>
    <w:next w:val="Normal"/>
    <w:link w:val="IntenseQuoteChar"/>
    <w:uiPriority w:val="99"/>
    <w:semiHidden/>
    <w:qFormat/>
    <w:rsid w:val="009D15A7"/>
    <w:pPr>
      <w:pBdr>
        <w:bottom w:val="single" w:sz="4" w:space="4" w:color="0A1439" w:themeColor="accent1"/>
      </w:pBdr>
      <w:spacing w:before="200" w:after="280"/>
      <w:ind w:left="936" w:right="936"/>
    </w:pPr>
    <w:rPr>
      <w:b/>
      <w:bCs/>
      <w:i/>
      <w:iCs/>
    </w:rPr>
  </w:style>
  <w:style w:type="character" w:customStyle="1" w:styleId="IntenseQuoteChar">
    <w:name w:val="Intense Quote Char"/>
    <w:basedOn w:val="DefaultParagraphFont"/>
    <w:link w:val="IntenseQuote"/>
    <w:uiPriority w:val="99"/>
    <w:semiHidden/>
    <w:rsid w:val="009E7AF4"/>
    <w:rPr>
      <w:b/>
      <w:bCs/>
      <w:i/>
      <w:iCs/>
      <w:lang w:val="da-DK"/>
    </w:rPr>
  </w:style>
  <w:style w:type="character" w:styleId="SubtleReference">
    <w:name w:val="Subtle Reference"/>
    <w:basedOn w:val="DefaultParagraphFont"/>
    <w:uiPriority w:val="99"/>
    <w:semiHidden/>
    <w:qFormat/>
    <w:rsid w:val="009D15A7"/>
    <w:rPr>
      <w:smallCaps/>
      <w:color w:val="auto"/>
      <w:u w:val="single"/>
      <w:lang w:val="da-DK"/>
    </w:rPr>
  </w:style>
  <w:style w:type="character" w:styleId="IntenseReference">
    <w:name w:val="Intense Reference"/>
    <w:basedOn w:val="DefaultParagraphFont"/>
    <w:uiPriority w:val="99"/>
    <w:semiHidden/>
    <w:qFormat/>
    <w:rsid w:val="009D15A7"/>
    <w:rPr>
      <w:b/>
      <w:bCs/>
      <w:smallCaps/>
      <w:color w:val="auto"/>
      <w:spacing w:val="5"/>
      <w:u w:val="single"/>
      <w:lang w:val="da-DK"/>
    </w:rPr>
  </w:style>
  <w:style w:type="character" w:styleId="IntenseEmphasis">
    <w:name w:val="Intense Emphasis"/>
    <w:basedOn w:val="DefaultParagraphFont"/>
    <w:uiPriority w:val="99"/>
    <w:semiHidden/>
    <w:qFormat/>
    <w:rsid w:val="009D15A7"/>
    <w:rPr>
      <w:b/>
      <w:bCs/>
      <w:i/>
      <w:iCs/>
      <w:color w:val="auto"/>
      <w:lang w:val="da-DK"/>
    </w:rPr>
  </w:style>
  <w:style w:type="character" w:customStyle="1" w:styleId="HeaderChar">
    <w:name w:val="Header Char"/>
    <w:basedOn w:val="DefaultParagraphFont"/>
    <w:link w:val="Header"/>
    <w:uiPriority w:val="7"/>
    <w:semiHidden/>
    <w:rsid w:val="002F51EF"/>
    <w:rPr>
      <w:rFonts w:ascii="AU Passata" w:hAnsi="AU Passata"/>
      <w:color w:val="87888A"/>
      <w:spacing w:val="10"/>
      <w:sz w:val="14"/>
      <w:lang w:val="da-DK"/>
    </w:rPr>
  </w:style>
  <w:style w:type="paragraph" w:customStyle="1" w:styleId="Template-kolofonstreg">
    <w:name w:val="Template - kolofon streg"/>
    <w:basedOn w:val="Template-Date"/>
    <w:uiPriority w:val="99"/>
    <w:semiHidden/>
    <w:qFormat/>
    <w:rsid w:val="00051AD8"/>
    <w:pPr>
      <w:spacing w:after="120" w:line="270" w:lineRule="exact"/>
      <w:contextualSpacing/>
    </w:pPr>
    <w:rPr>
      <w:rFonts w:ascii="Georgia" w:hAnsi="Georgia"/>
      <w:noProof w:val="0"/>
      <w:spacing w:val="0"/>
      <w:sz w:val="20"/>
      <w:szCs w:val="20"/>
    </w:rPr>
  </w:style>
  <w:style w:type="paragraph" w:customStyle="1" w:styleId="Emne">
    <w:name w:val="Emne"/>
    <w:basedOn w:val="Template-Afdeling"/>
    <w:next w:val="Template-Afdeling"/>
    <w:uiPriority w:val="99"/>
    <w:semiHidden/>
    <w:qFormat/>
    <w:rsid w:val="008F47F2"/>
    <w:rPr>
      <w:sz w:val="22"/>
    </w:rPr>
  </w:style>
  <w:style w:type="paragraph" w:styleId="ListParagraph">
    <w:name w:val="List Paragraph"/>
    <w:basedOn w:val="Normal"/>
    <w:uiPriority w:val="99"/>
    <w:rsid w:val="00276726"/>
    <w:pPr>
      <w:ind w:left="720"/>
      <w:contextualSpacing/>
    </w:pPr>
  </w:style>
  <w:style w:type="character" w:customStyle="1" w:styleId="normaltextrun">
    <w:name w:val="normaltextrun"/>
    <w:basedOn w:val="DefaultParagraphFont"/>
    <w:rsid w:val="00463244"/>
  </w:style>
  <w:style w:type="paragraph" w:styleId="Revision">
    <w:name w:val="Revision"/>
    <w:hidden/>
    <w:uiPriority w:val="99"/>
    <w:semiHidden/>
    <w:rsid w:val="00856BBA"/>
    <w:pPr>
      <w:spacing w:line="240" w:lineRule="auto"/>
    </w:pPr>
  </w:style>
  <w:style w:type="character" w:styleId="UnresolvedMention">
    <w:name w:val="Unresolved Mention"/>
    <w:basedOn w:val="DefaultParagraphFont"/>
    <w:uiPriority w:val="99"/>
    <w:semiHidden/>
    <w:unhideWhenUsed/>
    <w:rsid w:val="001B2E9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143983">
      <w:bodyDiv w:val="1"/>
      <w:marLeft w:val="0"/>
      <w:marRight w:val="0"/>
      <w:marTop w:val="0"/>
      <w:marBottom w:val="0"/>
      <w:divBdr>
        <w:top w:val="none" w:sz="0" w:space="0" w:color="auto"/>
        <w:left w:val="none" w:sz="0" w:space="0" w:color="auto"/>
        <w:bottom w:val="none" w:sz="0" w:space="0" w:color="auto"/>
        <w:right w:val="none" w:sz="0" w:space="0" w:color="auto"/>
      </w:divBdr>
    </w:div>
    <w:div w:id="115610051">
      <w:bodyDiv w:val="1"/>
      <w:marLeft w:val="0"/>
      <w:marRight w:val="0"/>
      <w:marTop w:val="0"/>
      <w:marBottom w:val="0"/>
      <w:divBdr>
        <w:top w:val="none" w:sz="0" w:space="0" w:color="auto"/>
        <w:left w:val="none" w:sz="0" w:space="0" w:color="auto"/>
        <w:bottom w:val="none" w:sz="0" w:space="0" w:color="auto"/>
        <w:right w:val="none" w:sz="0" w:space="0" w:color="auto"/>
      </w:divBdr>
    </w:div>
    <w:div w:id="342785041">
      <w:bodyDiv w:val="1"/>
      <w:marLeft w:val="0"/>
      <w:marRight w:val="0"/>
      <w:marTop w:val="0"/>
      <w:marBottom w:val="0"/>
      <w:divBdr>
        <w:top w:val="none" w:sz="0" w:space="0" w:color="auto"/>
        <w:left w:val="none" w:sz="0" w:space="0" w:color="auto"/>
        <w:bottom w:val="none" w:sz="0" w:space="0" w:color="auto"/>
        <w:right w:val="none" w:sz="0" w:space="0" w:color="auto"/>
      </w:divBdr>
    </w:div>
    <w:div w:id="405686409">
      <w:bodyDiv w:val="1"/>
      <w:marLeft w:val="0"/>
      <w:marRight w:val="0"/>
      <w:marTop w:val="0"/>
      <w:marBottom w:val="0"/>
      <w:divBdr>
        <w:top w:val="none" w:sz="0" w:space="0" w:color="auto"/>
        <w:left w:val="none" w:sz="0" w:space="0" w:color="auto"/>
        <w:bottom w:val="none" w:sz="0" w:space="0" w:color="auto"/>
        <w:right w:val="none" w:sz="0" w:space="0" w:color="auto"/>
      </w:divBdr>
    </w:div>
    <w:div w:id="478421263">
      <w:bodyDiv w:val="1"/>
      <w:marLeft w:val="0"/>
      <w:marRight w:val="0"/>
      <w:marTop w:val="0"/>
      <w:marBottom w:val="0"/>
      <w:divBdr>
        <w:top w:val="none" w:sz="0" w:space="0" w:color="auto"/>
        <w:left w:val="none" w:sz="0" w:space="0" w:color="auto"/>
        <w:bottom w:val="none" w:sz="0" w:space="0" w:color="auto"/>
        <w:right w:val="none" w:sz="0" w:space="0" w:color="auto"/>
      </w:divBdr>
    </w:div>
    <w:div w:id="759134083">
      <w:bodyDiv w:val="1"/>
      <w:marLeft w:val="0"/>
      <w:marRight w:val="0"/>
      <w:marTop w:val="0"/>
      <w:marBottom w:val="0"/>
      <w:divBdr>
        <w:top w:val="none" w:sz="0" w:space="0" w:color="auto"/>
        <w:left w:val="none" w:sz="0" w:space="0" w:color="auto"/>
        <w:bottom w:val="none" w:sz="0" w:space="0" w:color="auto"/>
        <w:right w:val="none" w:sz="0" w:space="0" w:color="auto"/>
      </w:divBdr>
    </w:div>
    <w:div w:id="798229665">
      <w:bodyDiv w:val="1"/>
      <w:marLeft w:val="0"/>
      <w:marRight w:val="0"/>
      <w:marTop w:val="0"/>
      <w:marBottom w:val="0"/>
      <w:divBdr>
        <w:top w:val="none" w:sz="0" w:space="0" w:color="auto"/>
        <w:left w:val="none" w:sz="0" w:space="0" w:color="auto"/>
        <w:bottom w:val="none" w:sz="0" w:space="0" w:color="auto"/>
        <w:right w:val="none" w:sz="0" w:space="0" w:color="auto"/>
      </w:divBdr>
    </w:div>
    <w:div w:id="834104098">
      <w:bodyDiv w:val="1"/>
      <w:marLeft w:val="0"/>
      <w:marRight w:val="0"/>
      <w:marTop w:val="0"/>
      <w:marBottom w:val="0"/>
      <w:divBdr>
        <w:top w:val="none" w:sz="0" w:space="0" w:color="auto"/>
        <w:left w:val="none" w:sz="0" w:space="0" w:color="auto"/>
        <w:bottom w:val="none" w:sz="0" w:space="0" w:color="auto"/>
        <w:right w:val="none" w:sz="0" w:space="0" w:color="auto"/>
      </w:divBdr>
      <w:divsChild>
        <w:div w:id="1886941817">
          <w:marLeft w:val="0"/>
          <w:marRight w:val="0"/>
          <w:marTop w:val="0"/>
          <w:marBottom w:val="0"/>
          <w:divBdr>
            <w:top w:val="none" w:sz="0" w:space="0" w:color="auto"/>
            <w:left w:val="none" w:sz="0" w:space="0" w:color="auto"/>
            <w:bottom w:val="none" w:sz="0" w:space="0" w:color="auto"/>
            <w:right w:val="none" w:sz="0" w:space="0" w:color="auto"/>
          </w:divBdr>
        </w:div>
      </w:divsChild>
    </w:div>
    <w:div w:id="838080724">
      <w:bodyDiv w:val="1"/>
      <w:marLeft w:val="0"/>
      <w:marRight w:val="0"/>
      <w:marTop w:val="0"/>
      <w:marBottom w:val="0"/>
      <w:divBdr>
        <w:top w:val="none" w:sz="0" w:space="0" w:color="auto"/>
        <w:left w:val="none" w:sz="0" w:space="0" w:color="auto"/>
        <w:bottom w:val="none" w:sz="0" w:space="0" w:color="auto"/>
        <w:right w:val="none" w:sz="0" w:space="0" w:color="auto"/>
      </w:divBdr>
    </w:div>
    <w:div w:id="860162199">
      <w:bodyDiv w:val="1"/>
      <w:marLeft w:val="0"/>
      <w:marRight w:val="0"/>
      <w:marTop w:val="0"/>
      <w:marBottom w:val="0"/>
      <w:divBdr>
        <w:top w:val="none" w:sz="0" w:space="0" w:color="auto"/>
        <w:left w:val="none" w:sz="0" w:space="0" w:color="auto"/>
        <w:bottom w:val="none" w:sz="0" w:space="0" w:color="auto"/>
        <w:right w:val="none" w:sz="0" w:space="0" w:color="auto"/>
      </w:divBdr>
    </w:div>
    <w:div w:id="993991349">
      <w:bodyDiv w:val="1"/>
      <w:marLeft w:val="0"/>
      <w:marRight w:val="0"/>
      <w:marTop w:val="0"/>
      <w:marBottom w:val="0"/>
      <w:divBdr>
        <w:top w:val="none" w:sz="0" w:space="0" w:color="auto"/>
        <w:left w:val="none" w:sz="0" w:space="0" w:color="auto"/>
        <w:bottom w:val="none" w:sz="0" w:space="0" w:color="auto"/>
        <w:right w:val="none" w:sz="0" w:space="0" w:color="auto"/>
      </w:divBdr>
    </w:div>
    <w:div w:id="1044793061">
      <w:bodyDiv w:val="1"/>
      <w:marLeft w:val="0"/>
      <w:marRight w:val="0"/>
      <w:marTop w:val="0"/>
      <w:marBottom w:val="0"/>
      <w:divBdr>
        <w:top w:val="none" w:sz="0" w:space="0" w:color="auto"/>
        <w:left w:val="none" w:sz="0" w:space="0" w:color="auto"/>
        <w:bottom w:val="none" w:sz="0" w:space="0" w:color="auto"/>
        <w:right w:val="none" w:sz="0" w:space="0" w:color="auto"/>
      </w:divBdr>
    </w:div>
    <w:div w:id="1046562767">
      <w:bodyDiv w:val="1"/>
      <w:marLeft w:val="0"/>
      <w:marRight w:val="0"/>
      <w:marTop w:val="0"/>
      <w:marBottom w:val="0"/>
      <w:divBdr>
        <w:top w:val="none" w:sz="0" w:space="0" w:color="auto"/>
        <w:left w:val="none" w:sz="0" w:space="0" w:color="auto"/>
        <w:bottom w:val="none" w:sz="0" w:space="0" w:color="auto"/>
        <w:right w:val="none" w:sz="0" w:space="0" w:color="auto"/>
      </w:divBdr>
    </w:div>
    <w:div w:id="1195460231">
      <w:bodyDiv w:val="1"/>
      <w:marLeft w:val="0"/>
      <w:marRight w:val="0"/>
      <w:marTop w:val="0"/>
      <w:marBottom w:val="0"/>
      <w:divBdr>
        <w:top w:val="none" w:sz="0" w:space="0" w:color="auto"/>
        <w:left w:val="none" w:sz="0" w:space="0" w:color="auto"/>
        <w:bottom w:val="none" w:sz="0" w:space="0" w:color="auto"/>
        <w:right w:val="none" w:sz="0" w:space="0" w:color="auto"/>
      </w:divBdr>
    </w:div>
    <w:div w:id="1227760811">
      <w:bodyDiv w:val="1"/>
      <w:marLeft w:val="0"/>
      <w:marRight w:val="0"/>
      <w:marTop w:val="0"/>
      <w:marBottom w:val="0"/>
      <w:divBdr>
        <w:top w:val="none" w:sz="0" w:space="0" w:color="auto"/>
        <w:left w:val="none" w:sz="0" w:space="0" w:color="auto"/>
        <w:bottom w:val="none" w:sz="0" w:space="0" w:color="auto"/>
        <w:right w:val="none" w:sz="0" w:space="0" w:color="auto"/>
      </w:divBdr>
    </w:div>
    <w:div w:id="1297251872">
      <w:bodyDiv w:val="1"/>
      <w:marLeft w:val="0"/>
      <w:marRight w:val="0"/>
      <w:marTop w:val="0"/>
      <w:marBottom w:val="0"/>
      <w:divBdr>
        <w:top w:val="none" w:sz="0" w:space="0" w:color="auto"/>
        <w:left w:val="none" w:sz="0" w:space="0" w:color="auto"/>
        <w:bottom w:val="none" w:sz="0" w:space="0" w:color="auto"/>
        <w:right w:val="none" w:sz="0" w:space="0" w:color="auto"/>
      </w:divBdr>
    </w:div>
    <w:div w:id="1404570049">
      <w:bodyDiv w:val="1"/>
      <w:marLeft w:val="0"/>
      <w:marRight w:val="0"/>
      <w:marTop w:val="0"/>
      <w:marBottom w:val="0"/>
      <w:divBdr>
        <w:top w:val="none" w:sz="0" w:space="0" w:color="auto"/>
        <w:left w:val="none" w:sz="0" w:space="0" w:color="auto"/>
        <w:bottom w:val="none" w:sz="0" w:space="0" w:color="auto"/>
        <w:right w:val="none" w:sz="0" w:space="0" w:color="auto"/>
      </w:divBdr>
    </w:div>
    <w:div w:id="1501041369">
      <w:bodyDiv w:val="1"/>
      <w:marLeft w:val="0"/>
      <w:marRight w:val="0"/>
      <w:marTop w:val="0"/>
      <w:marBottom w:val="0"/>
      <w:divBdr>
        <w:top w:val="none" w:sz="0" w:space="0" w:color="auto"/>
        <w:left w:val="none" w:sz="0" w:space="0" w:color="auto"/>
        <w:bottom w:val="none" w:sz="0" w:space="0" w:color="auto"/>
        <w:right w:val="none" w:sz="0" w:space="0" w:color="auto"/>
      </w:divBdr>
    </w:div>
    <w:div w:id="1543443018">
      <w:bodyDiv w:val="1"/>
      <w:marLeft w:val="0"/>
      <w:marRight w:val="0"/>
      <w:marTop w:val="0"/>
      <w:marBottom w:val="0"/>
      <w:divBdr>
        <w:top w:val="none" w:sz="0" w:space="0" w:color="auto"/>
        <w:left w:val="none" w:sz="0" w:space="0" w:color="auto"/>
        <w:bottom w:val="none" w:sz="0" w:space="0" w:color="auto"/>
        <w:right w:val="none" w:sz="0" w:space="0" w:color="auto"/>
      </w:divBdr>
    </w:div>
    <w:div w:id="1667124726">
      <w:bodyDiv w:val="1"/>
      <w:marLeft w:val="0"/>
      <w:marRight w:val="0"/>
      <w:marTop w:val="0"/>
      <w:marBottom w:val="0"/>
      <w:divBdr>
        <w:top w:val="none" w:sz="0" w:space="0" w:color="auto"/>
        <w:left w:val="none" w:sz="0" w:space="0" w:color="auto"/>
        <w:bottom w:val="none" w:sz="0" w:space="0" w:color="auto"/>
        <w:right w:val="none" w:sz="0" w:space="0" w:color="auto"/>
      </w:divBdr>
    </w:div>
    <w:div w:id="1672105097">
      <w:bodyDiv w:val="1"/>
      <w:marLeft w:val="0"/>
      <w:marRight w:val="0"/>
      <w:marTop w:val="0"/>
      <w:marBottom w:val="0"/>
      <w:divBdr>
        <w:top w:val="none" w:sz="0" w:space="0" w:color="auto"/>
        <w:left w:val="none" w:sz="0" w:space="0" w:color="auto"/>
        <w:bottom w:val="none" w:sz="0" w:space="0" w:color="auto"/>
        <w:right w:val="none" w:sz="0" w:space="0" w:color="auto"/>
      </w:divBdr>
    </w:div>
    <w:div w:id="1735471033">
      <w:bodyDiv w:val="1"/>
      <w:marLeft w:val="0"/>
      <w:marRight w:val="0"/>
      <w:marTop w:val="0"/>
      <w:marBottom w:val="0"/>
      <w:divBdr>
        <w:top w:val="none" w:sz="0" w:space="0" w:color="auto"/>
        <w:left w:val="none" w:sz="0" w:space="0" w:color="auto"/>
        <w:bottom w:val="none" w:sz="0" w:space="0" w:color="auto"/>
        <w:right w:val="none" w:sz="0" w:space="0" w:color="auto"/>
      </w:divBdr>
      <w:divsChild>
        <w:div w:id="447360623">
          <w:marLeft w:val="0"/>
          <w:marRight w:val="0"/>
          <w:marTop w:val="0"/>
          <w:marBottom w:val="0"/>
          <w:divBdr>
            <w:top w:val="none" w:sz="0" w:space="0" w:color="auto"/>
            <w:left w:val="none" w:sz="0" w:space="0" w:color="auto"/>
            <w:bottom w:val="none" w:sz="0" w:space="0" w:color="auto"/>
            <w:right w:val="none" w:sz="0" w:space="0" w:color="auto"/>
          </w:divBdr>
        </w:div>
      </w:divsChild>
    </w:div>
    <w:div w:id="1772435740">
      <w:bodyDiv w:val="1"/>
      <w:marLeft w:val="0"/>
      <w:marRight w:val="0"/>
      <w:marTop w:val="0"/>
      <w:marBottom w:val="0"/>
      <w:divBdr>
        <w:top w:val="none" w:sz="0" w:space="0" w:color="auto"/>
        <w:left w:val="none" w:sz="0" w:space="0" w:color="auto"/>
        <w:bottom w:val="none" w:sz="0" w:space="0" w:color="auto"/>
        <w:right w:val="none" w:sz="0" w:space="0" w:color="auto"/>
      </w:divBdr>
    </w:div>
    <w:div w:id="1962613053">
      <w:bodyDiv w:val="1"/>
      <w:marLeft w:val="0"/>
      <w:marRight w:val="0"/>
      <w:marTop w:val="0"/>
      <w:marBottom w:val="0"/>
      <w:divBdr>
        <w:top w:val="none" w:sz="0" w:space="0" w:color="auto"/>
        <w:left w:val="none" w:sz="0" w:space="0" w:color="auto"/>
        <w:bottom w:val="none" w:sz="0" w:space="0" w:color="auto"/>
        <w:right w:val="none" w:sz="0" w:space="0" w:color="auto"/>
      </w:divBdr>
    </w:div>
    <w:div w:id="21404188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aarhusuniversitet.sharepoint.com/:w:/r/sites/NATIFAForskningsudvalg/Delte%20dokumenter/General/M%C3%B8der/2025/05%2003%202025/TheoQuanPhys2025%2007032025.docx?d=w5af63c29f2f64f47b4609d42b1c3bba4&amp;csf=1&amp;web=1&amp;e=OH42LX"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aarhusuniversitet.sharepoint.com/:w:/r/sites/NATIFAForskningsudvalg/Delte%20dokumenter/General/M%C3%B8der/2025/05%2003%202025/TheoQuanPhys202525%20.docx?d=wbb6d1fa894d74986b03a4719a464de38&amp;csf=1&amp;web=1&amp;e=4yaTeU"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13" Type="http://schemas.openxmlformats.org/officeDocument/2006/relationships/font" Target="fonts/font13.odttf"/><Relationship Id="rId3" Type="http://schemas.openxmlformats.org/officeDocument/2006/relationships/font" Target="fonts/font3.odttf"/><Relationship Id="rId7" Type="http://schemas.openxmlformats.org/officeDocument/2006/relationships/font" Target="fonts/font7.odttf"/><Relationship Id="rId12" Type="http://schemas.openxmlformats.org/officeDocument/2006/relationships/font" Target="fonts/font12.odttf"/><Relationship Id="rId2" Type="http://schemas.openxmlformats.org/officeDocument/2006/relationships/font" Target="fonts/font2.odttf"/><Relationship Id="rId1" Type="http://schemas.openxmlformats.org/officeDocument/2006/relationships/font" Target="fonts/font1.odttf"/><Relationship Id="rId6" Type="http://schemas.openxmlformats.org/officeDocument/2006/relationships/font" Target="fonts/font6.odttf"/><Relationship Id="rId11" Type="http://schemas.openxmlformats.org/officeDocument/2006/relationships/font" Target="fonts/font11.odttf"/><Relationship Id="rId5" Type="http://schemas.openxmlformats.org/officeDocument/2006/relationships/font" Target="fonts/font5.odttf"/><Relationship Id="rId10" Type="http://schemas.openxmlformats.org/officeDocument/2006/relationships/font" Target="fonts/font10.odttf"/><Relationship Id="rId4" Type="http://schemas.openxmlformats.org/officeDocument/2006/relationships/font" Target="fonts/font4.odttf"/><Relationship Id="rId9" Type="http://schemas.openxmlformats.org/officeDocument/2006/relationships/font" Target="fonts/font9.odttf"/></Relationships>
</file>

<file path=word/_rels/footer1.xml.rels><?xml version="1.0" encoding="UTF-8" standalone="yes"?>
<Relationships xmlns="http://schemas.openxmlformats.org/package/2006/relationships"><Relationship Id="rId1" Type="http://schemas.openxmlformats.org/officeDocument/2006/relationships/image" Target="media/image2.emf"/></Relationships>
</file>

<file path=word/_rels/header1.xml.rels><?xml version="1.0" encoding="UTF-8" standalone="yes"?>
<Relationships xmlns="http://schemas.openxmlformats.org/package/2006/relationships"><Relationship Id="rId1" Type="http://schemas.openxmlformats.org/officeDocument/2006/relationships/image" Target="media/image1.bin"/></Relationships>
</file>

<file path=word/_rels/header2.xml.rels><?xml version="1.0" encoding="UTF-8" standalone="yes"?>
<Relationships xmlns="http://schemas.openxmlformats.org/package/2006/relationships"><Relationship Id="rId1" Type="http://schemas.openxmlformats.org/officeDocument/2006/relationships/image" Target="media/image1.bin"/></Relationships>
</file>

<file path=word/theme/theme1.xml><?xml version="1.0" encoding="utf-8"?>
<a:theme xmlns:a="http://schemas.openxmlformats.org/drawingml/2006/main" name="Office Theme">
  <a:themeElements>
    <a:clrScheme name="AU_Blue">
      <a:dk1>
        <a:srgbClr val="000000"/>
      </a:dk1>
      <a:lt1>
        <a:srgbClr val="FFFFFF"/>
      </a:lt1>
      <a:dk2>
        <a:srgbClr val="003D73"/>
      </a:dk2>
      <a:lt2>
        <a:srgbClr val="003D73"/>
      </a:lt2>
      <a:accent1>
        <a:srgbClr val="0A1439"/>
      </a:accent1>
      <a:accent2>
        <a:srgbClr val="183D83"/>
      </a:accent2>
      <a:accent3>
        <a:srgbClr val="87D1F4"/>
      </a:accent3>
      <a:accent4>
        <a:srgbClr val="33525F"/>
      </a:accent4>
      <a:accent5>
        <a:srgbClr val="548195"/>
      </a:accent5>
      <a:accent6>
        <a:srgbClr val="C6C6C6"/>
      </a:accent6>
      <a:hlink>
        <a:srgbClr val="03428E"/>
      </a:hlink>
      <a:folHlink>
        <a:srgbClr val="03428E"/>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 ma:contentTypeID="0x0101005138417BD1F6DC41B37D66CB00F5C2DA" ma:contentTypeVersion="6" ma:contentTypeDescription="Opret et nyt dokument." ma:contentTypeScope="" ma:versionID="d0da04d30dc33a831fbc74260aa53128">
  <xsd:schema xmlns:xsd="http://www.w3.org/2001/XMLSchema" xmlns:xs="http://www.w3.org/2001/XMLSchema" xmlns:p="http://schemas.microsoft.com/office/2006/metadata/properties" xmlns:ns2="2f3a724f-196a-4f97-a1e1-f4a5474fcdb3" xmlns:ns3="49b865c0-cab9-4f8e-b9a7-e5c4ab616404" targetNamespace="http://schemas.microsoft.com/office/2006/metadata/properties" ma:root="true" ma:fieldsID="2adc7fa2c1d2e373c069040f33a31d56" ns2:_="" ns3:_="">
    <xsd:import namespace="2f3a724f-196a-4f97-a1e1-f4a5474fcdb3"/>
    <xsd:import namespace="49b865c0-cab9-4f8e-b9a7-e5c4ab61640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f3a724f-196a-4f97-a1e1-f4a5474fcdb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9b865c0-cab9-4f8e-b9a7-e5c4ab616404" elementFormDefault="qualified">
    <xsd:import namespace="http://schemas.microsoft.com/office/2006/documentManagement/types"/>
    <xsd:import namespace="http://schemas.microsoft.com/office/infopath/2007/PartnerControls"/>
    <xsd:element name="SharedWithUsers" ma:index="11"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Delt med detaljer"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34879278-54DD-49B0-86DE-696501088862}">
  <ds:schemaRefs>
    <ds:schemaRef ds:uri="http://schemas.microsoft.com/sharepoint/v3/contenttype/forms"/>
  </ds:schemaRefs>
</ds:datastoreItem>
</file>

<file path=customXml/itemProps2.xml><?xml version="1.0" encoding="utf-8"?>
<ds:datastoreItem xmlns:ds="http://schemas.openxmlformats.org/officeDocument/2006/customXml" ds:itemID="{62E3FECB-76E2-48B1-88FF-17D2E5F164B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f3a724f-196a-4f97-a1e1-f4a5474fcdb3"/>
    <ds:schemaRef ds:uri="49b865c0-cab9-4f8e-b9a7-e5c4ab6164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B47E3E9-4F42-4951-8569-E5E590313769}">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61fd1d36-fecb-47ca-b7d7-d0df0370a198}" enabled="0" method="" siteId="{61fd1d36-fecb-47ca-b7d7-d0df0370a198}" removed="1"/>
</clbl:labelList>
</file>

<file path=docProps/app.xml><?xml version="1.0" encoding="utf-8"?>
<Properties xmlns="http://schemas.openxmlformats.org/officeDocument/2006/extended-properties" xmlns:vt="http://schemas.openxmlformats.org/officeDocument/2006/docPropsVTypes">
  <Template>Normal.dotm</Template>
  <TotalTime>4</TotalTime>
  <Pages>1</Pages>
  <Words>685</Words>
  <Characters>3911</Characters>
  <Application>Microsoft Office Word</Application>
  <DocSecurity>4</DocSecurity>
  <Lines>32</Lines>
  <Paragraphs>9</Paragraphs>
  <ScaleCrop>false</ScaleCrop>
  <Company>Århus Universitet</Company>
  <LinksUpToDate>false</LinksUpToDate>
  <CharactersWithSpaces>4587</CharactersWithSpaces>
  <SharedDoc>false</SharedDoc>
  <HLinks>
    <vt:vector size="12" baseType="variant">
      <vt:variant>
        <vt:i4>2752638</vt:i4>
      </vt:variant>
      <vt:variant>
        <vt:i4>6</vt:i4>
      </vt:variant>
      <vt:variant>
        <vt:i4>0</vt:i4>
      </vt:variant>
      <vt:variant>
        <vt:i4>5</vt:i4>
      </vt:variant>
      <vt:variant>
        <vt:lpwstr>https://aarhusuniversitet.sharepoint.com/:w:/r/sites/NATIFAForskningsudvalg/Delte dokumenter/General/M%C3%B8der/2025/05 03 2025/TheoQuanPhys2025 07032025.docx?d=w5af63c29f2f64f47b4609d42b1c3bba4&amp;csf=1&amp;web=1&amp;e=OH42LX</vt:lpwstr>
      </vt:variant>
      <vt:variant>
        <vt:lpwstr/>
      </vt:variant>
      <vt:variant>
        <vt:i4>1048594</vt:i4>
      </vt:variant>
      <vt:variant>
        <vt:i4>3</vt:i4>
      </vt:variant>
      <vt:variant>
        <vt:i4>0</vt:i4>
      </vt:variant>
      <vt:variant>
        <vt:i4>5</vt:i4>
      </vt:variant>
      <vt:variant>
        <vt:lpwstr>https://aarhusuniversitet.sharepoint.com/:w:/r/sites/NATIFAForskningsudvalg/Delte dokumenter/General/M%C3%B8der/2025/05 03 2025/TheoQuanPhys202525 .docx?d=wbb6d1fa894d74986b03a4719a464de38&amp;csf=1&amp;web=1&amp;e=4yaTeU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Rikke Ploug Frydenberg</dc:creator>
  <cp:keywords/>
  <cp:lastModifiedBy>Rikke Ploug Frydenberg</cp:lastModifiedBy>
  <cp:revision>9</cp:revision>
  <cp:lastPrinted>2008-10-22T21:54:00Z</cp:lastPrinted>
  <dcterms:created xsi:type="dcterms:W3CDTF">2025-03-10T22:52:00Z</dcterms:created>
  <dcterms:modified xsi:type="dcterms:W3CDTF">2025-03-10T15:14:00Z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esignVersion">
    <vt:lpwstr>3</vt:lpwstr>
  </property>
  <property fmtid="{D5CDD505-2E9C-101B-9397-08002B2CF9AE}" pid="3" name="SD_ShowDocumentInfo">
    <vt:lpwstr>True</vt:lpwstr>
  </property>
  <property fmtid="{D5CDD505-2E9C-101B-9397-08002B2CF9AE}" pid="4" name="SD_DocumentLanguage">
    <vt:lpwstr>da-DK</vt:lpwstr>
  </property>
  <property fmtid="{D5CDD505-2E9C-101B-9397-08002B2CF9AE}" pid="5" name="ContentRemapped">
    <vt:lpwstr>true</vt:lpwstr>
  </property>
  <property fmtid="{D5CDD505-2E9C-101B-9397-08002B2CF9AE}" pid="6" name="OfficeID">
    <vt:lpwstr>5200</vt:lpwstr>
  </property>
  <property fmtid="{D5CDD505-2E9C-101B-9397-08002B2CF9AE}" pid="7" name="CustomerId">
    <vt:lpwstr>auoffice</vt:lpwstr>
  </property>
  <property fmtid="{D5CDD505-2E9C-101B-9397-08002B2CF9AE}" pid="8" name="TemplateId">
    <vt:lpwstr>636312246902110965</vt:lpwstr>
  </property>
  <property fmtid="{D5CDD505-2E9C-101B-9397-08002B2CF9AE}" pid="9" name="UserProfileId">
    <vt:lpwstr>636543603315233895</vt:lpwstr>
  </property>
  <property fmtid="{D5CDD505-2E9C-101B-9397-08002B2CF9AE}" pid="10" name="ContentTypeId">
    <vt:lpwstr>0x0101005138417BD1F6DC41B37D66CB00F5C2DA</vt:lpwstr>
  </property>
  <property fmtid="{D5CDD505-2E9C-101B-9397-08002B2CF9AE}" pid="11" name="MediaServiceImageTags">
    <vt:lpwstr/>
  </property>
</Properties>
</file>