
<file path=[Content_Types].xml><?xml version="1.0" encoding="utf-8"?>
<Types xmlns="http://schemas.openxmlformats.org/package/2006/content-types">
  <Default Extension="bin" ContentType="image/x-wmf"/>
  <Default Extension="emf" ContentType="image/x-emf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99278D" w14:textId="77777777" w:rsidR="004E03A6" w:rsidRPr="009F4F0B" w:rsidRDefault="004E03A6" w:rsidP="008F47F2">
      <w:pPr>
        <w:spacing w:line="14" w:lineRule="exact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44"/>
      </w:tblGrid>
      <w:tr w:rsidR="009766BD" w14:paraId="5064BE92" w14:textId="77777777" w:rsidTr="009766BD">
        <w:trPr>
          <w:trHeight w:hRule="exact" w:val="2948"/>
        </w:trPr>
        <w:tc>
          <w:tcPr>
            <w:tcW w:w="7644" w:type="dxa"/>
            <w:shd w:val="clear" w:color="auto" w:fill="auto"/>
          </w:tcPr>
          <w:p w14:paraId="2A8F2577" w14:textId="6CDA0AFB" w:rsidR="009766BD" w:rsidRDefault="009766BD" w:rsidP="009766BD">
            <w:pPr>
              <w:pStyle w:val="Dokumentinfo"/>
            </w:pPr>
            <w:bookmarkStart w:id="0" w:name="LAN_MeetingDate"/>
            <w:r>
              <w:t>Mødedato</w:t>
            </w:r>
            <w:bookmarkEnd w:id="0"/>
            <w:r>
              <w:t xml:space="preserve">: </w:t>
            </w:r>
            <w:r>
              <w:rPr>
                <w:b w:val="0"/>
              </w:rPr>
              <w:t>20 06 2024</w:t>
            </w:r>
          </w:p>
          <w:p w14:paraId="509D0685" w14:textId="29062D8B" w:rsidR="009766BD" w:rsidRPr="00991510" w:rsidRDefault="009766BD" w:rsidP="009766BD">
            <w:pPr>
              <w:pStyle w:val="Dokumentinfo"/>
              <w:rPr>
                <w:b w:val="0"/>
              </w:rPr>
            </w:pPr>
            <w:bookmarkStart w:id="1" w:name="LAN_MeetingPlace"/>
            <w:r>
              <w:t>Mødested</w:t>
            </w:r>
            <w:bookmarkEnd w:id="1"/>
            <w:r>
              <w:t xml:space="preserve">: </w:t>
            </w:r>
            <w:r>
              <w:rPr>
                <w:b w:val="0"/>
              </w:rPr>
              <w:t>1520 731</w:t>
            </w:r>
          </w:p>
          <w:p w14:paraId="330FF050" w14:textId="641F3495" w:rsidR="009766BD" w:rsidRDefault="009766BD" w:rsidP="009766BD">
            <w:pPr>
              <w:pStyle w:val="Dokumentinfo"/>
            </w:pPr>
            <w:bookmarkStart w:id="2" w:name="LAN_MeetingSubject"/>
            <w:r>
              <w:t>Mødeemne</w:t>
            </w:r>
            <w:bookmarkEnd w:id="2"/>
            <w:r>
              <w:t xml:space="preserve">: </w:t>
            </w:r>
            <w:r>
              <w:rPr>
                <w:b w:val="0"/>
              </w:rPr>
              <w:t>Møde i forskningsudvalget</w:t>
            </w:r>
          </w:p>
          <w:p w14:paraId="0582F84B" w14:textId="77777777" w:rsidR="009766BD" w:rsidRDefault="009766BD" w:rsidP="009766BD">
            <w:pPr>
              <w:pStyle w:val="Dokumentinfo"/>
            </w:pPr>
          </w:p>
          <w:p w14:paraId="19CC337E" w14:textId="343BB5D0" w:rsidR="009766BD" w:rsidRDefault="009766BD" w:rsidP="009766BD">
            <w:pPr>
              <w:pStyle w:val="Dokumentinfo"/>
              <w:rPr>
                <w:b w:val="0"/>
                <w:bCs/>
              </w:rPr>
            </w:pPr>
            <w:bookmarkStart w:id="3" w:name="LAN_Attendees"/>
            <w:r>
              <w:t>Deltagere</w:t>
            </w:r>
            <w:bookmarkEnd w:id="3"/>
            <w:r>
              <w:t xml:space="preserve">: </w:t>
            </w:r>
            <w:r w:rsidRPr="00E655C3">
              <w:rPr>
                <w:b w:val="0"/>
                <w:bCs/>
              </w:rPr>
              <w:t>Jan Joachim Arlt</w:t>
            </w:r>
            <w:r w:rsidR="008E6D93">
              <w:rPr>
                <w:b w:val="0"/>
                <w:bCs/>
              </w:rPr>
              <w:t xml:space="preserve"> (JA)</w:t>
            </w:r>
            <w:r>
              <w:rPr>
                <w:b w:val="0"/>
                <w:bCs/>
              </w:rPr>
              <w:t>,</w:t>
            </w:r>
            <w:r w:rsidRPr="00E655C3">
              <w:rPr>
                <w:b w:val="0"/>
                <w:bCs/>
              </w:rPr>
              <w:t xml:space="preserve"> Karsten Riisager</w:t>
            </w:r>
            <w:r w:rsidR="008E6D93">
              <w:rPr>
                <w:b w:val="0"/>
                <w:bCs/>
              </w:rPr>
              <w:t xml:space="preserve"> (KR)</w:t>
            </w:r>
            <w:r>
              <w:rPr>
                <w:b w:val="0"/>
                <w:bCs/>
              </w:rPr>
              <w:t>,</w:t>
            </w:r>
            <w:r w:rsidRPr="00E655C3">
              <w:rPr>
                <w:b w:val="0"/>
                <w:bCs/>
              </w:rPr>
              <w:t xml:space="preserve"> Lars Bojer Madsen</w:t>
            </w:r>
            <w:r w:rsidR="002D7BF2">
              <w:rPr>
                <w:b w:val="0"/>
                <w:bCs/>
              </w:rPr>
              <w:t xml:space="preserve"> (LBM)</w:t>
            </w:r>
            <w:r>
              <w:rPr>
                <w:b w:val="0"/>
                <w:bCs/>
              </w:rPr>
              <w:t>,</w:t>
            </w:r>
            <w:r w:rsidRPr="00E655C3">
              <w:rPr>
                <w:b w:val="0"/>
                <w:bCs/>
              </w:rPr>
              <w:t xml:space="preserve"> Peter Balling</w:t>
            </w:r>
            <w:r w:rsidR="008E6D93">
              <w:rPr>
                <w:b w:val="0"/>
                <w:bCs/>
              </w:rPr>
              <w:t xml:space="preserve"> (PB)</w:t>
            </w:r>
            <w:r>
              <w:rPr>
                <w:b w:val="0"/>
                <w:bCs/>
              </w:rPr>
              <w:t>,</w:t>
            </w:r>
            <w:r w:rsidRPr="00E655C3">
              <w:rPr>
                <w:b w:val="0"/>
                <w:bCs/>
              </w:rPr>
              <w:t xml:space="preserve"> Steen Hannestad</w:t>
            </w:r>
            <w:r w:rsidR="008E6D93">
              <w:rPr>
                <w:b w:val="0"/>
                <w:bCs/>
              </w:rPr>
              <w:t xml:space="preserve"> (SH)</w:t>
            </w:r>
            <w:r>
              <w:rPr>
                <w:b w:val="0"/>
                <w:bCs/>
              </w:rPr>
              <w:t>, Rikke Frydenberg (</w:t>
            </w:r>
            <w:r w:rsidR="008E6D93">
              <w:rPr>
                <w:b w:val="0"/>
                <w:bCs/>
              </w:rPr>
              <w:t xml:space="preserve">RF, </w:t>
            </w:r>
            <w:r>
              <w:rPr>
                <w:b w:val="0"/>
                <w:bCs/>
              </w:rPr>
              <w:t>referat)</w:t>
            </w:r>
          </w:p>
          <w:p w14:paraId="0C7C16D0" w14:textId="7A3160B7" w:rsidR="009766BD" w:rsidRDefault="009766BD" w:rsidP="009766BD">
            <w:pPr>
              <w:pStyle w:val="Dokumentinfo"/>
            </w:pPr>
            <w:r>
              <w:rPr>
                <w:b w:val="0"/>
                <w:bCs/>
              </w:rPr>
              <w:t>Poul Nissen</w:t>
            </w:r>
            <w:r w:rsidR="00E74091">
              <w:rPr>
                <w:b w:val="0"/>
                <w:bCs/>
              </w:rPr>
              <w:t xml:space="preserve"> (PN</w:t>
            </w:r>
            <w:r w:rsidR="00147565">
              <w:rPr>
                <w:b w:val="0"/>
                <w:bCs/>
              </w:rPr>
              <w:t xml:space="preserve"> deltager ved punkt 1)</w:t>
            </w:r>
            <w:r>
              <w:rPr>
                <w:b w:val="0"/>
                <w:bCs/>
              </w:rPr>
              <w:t>, Eva Forsom (</w:t>
            </w:r>
            <w:r w:rsidR="00147565">
              <w:rPr>
                <w:b w:val="0"/>
                <w:bCs/>
              </w:rPr>
              <w:t xml:space="preserve">EF, </w:t>
            </w:r>
            <w:r>
              <w:rPr>
                <w:b w:val="0"/>
                <w:bCs/>
              </w:rPr>
              <w:t>deltager ved punkt 1)</w:t>
            </w:r>
          </w:p>
          <w:p w14:paraId="0F83DA92" w14:textId="2A770D77" w:rsidR="009766BD" w:rsidRDefault="009766BD" w:rsidP="009766BD">
            <w:pPr>
              <w:pStyle w:val="Dokumentinfo"/>
            </w:pPr>
            <w:r>
              <w:t>Afbud: Liv Hornekær, Astrid Klingen</w:t>
            </w:r>
          </w:p>
        </w:tc>
      </w:tr>
    </w:tbl>
    <w:p w14:paraId="43EFD555" w14:textId="6FA19414" w:rsidR="009766BD" w:rsidRDefault="009766BD" w:rsidP="009766BD">
      <w:pPr>
        <w:pStyle w:val="TOC1"/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r>
        <w:rPr>
          <w:b w:val="0"/>
          <w:caps/>
        </w:rPr>
        <w:fldChar w:fldCharType="begin"/>
      </w:r>
      <w:r w:rsidRPr="006F7105">
        <w:rPr>
          <w:b w:val="0"/>
          <w:caps/>
        </w:rPr>
        <w:instrText xml:space="preserve"> TOC </w:instrText>
      </w:r>
      <w:r>
        <w:instrText>\O "1-1" \N</w:instrText>
      </w:r>
      <w:r w:rsidRPr="006F7105">
        <w:rPr>
          <w:b w:val="0"/>
          <w:caps/>
        </w:rPr>
        <w:instrText xml:space="preserve"> </w:instrText>
      </w:r>
      <w:r>
        <w:rPr>
          <w:b w:val="0"/>
          <w:caps/>
        </w:rPr>
        <w:fldChar w:fldCharType="separate"/>
      </w:r>
      <w:r>
        <w:rPr>
          <w:noProof/>
        </w:rPr>
        <w:t>Referat</w:t>
      </w:r>
    </w:p>
    <w:p w14:paraId="62D8061A" w14:textId="77777777" w:rsidR="009766BD" w:rsidRPr="009352B1" w:rsidRDefault="009766BD" w:rsidP="009766BD">
      <w:r>
        <w:rPr>
          <w:b/>
          <w:caps/>
        </w:rPr>
        <w:fldChar w:fldCharType="end"/>
      </w:r>
    </w:p>
    <w:p w14:paraId="43D0F920" w14:textId="77777777" w:rsidR="009766BD" w:rsidRDefault="009766BD" w:rsidP="009766BD"/>
    <w:p w14:paraId="533EFE81" w14:textId="77777777" w:rsidR="009766BD" w:rsidRDefault="009766BD" w:rsidP="009766BD">
      <w:pPr>
        <w:pStyle w:val="ListParagraph"/>
        <w:numPr>
          <w:ilvl w:val="0"/>
          <w:numId w:val="17"/>
        </w:numPr>
      </w:pPr>
      <w:r>
        <w:t xml:space="preserve">Prodekanens besøg </w:t>
      </w:r>
    </w:p>
    <w:p w14:paraId="1A149A9D" w14:textId="22BE69F0" w:rsidR="009766BD" w:rsidRDefault="009766BD" w:rsidP="009766BD">
      <w:pPr>
        <w:pStyle w:val="ListParagraph"/>
        <w:numPr>
          <w:ilvl w:val="1"/>
          <w:numId w:val="17"/>
        </w:numPr>
      </w:pPr>
      <w:r>
        <w:t>Forskningsudvalgets tanker, ideer og ønsker til det nye dekanat.</w:t>
      </w:r>
    </w:p>
    <w:p w14:paraId="1B3DBF5C" w14:textId="77777777" w:rsidR="009766BD" w:rsidRDefault="009766BD" w:rsidP="009766BD">
      <w:pPr>
        <w:pStyle w:val="ListParagraph"/>
        <w:numPr>
          <w:ilvl w:val="1"/>
          <w:numId w:val="17"/>
        </w:numPr>
      </w:pPr>
      <w:r>
        <w:t xml:space="preserve">Poul Nissen om excellence, infrastruktur og </w:t>
      </w:r>
      <w:proofErr w:type="spellStart"/>
      <w:r>
        <w:t>interdisciplinaritet</w:t>
      </w:r>
      <w:proofErr w:type="spellEnd"/>
      <w:r>
        <w:t>.</w:t>
      </w:r>
    </w:p>
    <w:p w14:paraId="72BF44CD" w14:textId="77777777" w:rsidR="00A64198" w:rsidRDefault="00A64198" w:rsidP="00FB42B3">
      <w:pPr>
        <w:rPr>
          <w:b/>
          <w:bCs/>
        </w:rPr>
      </w:pPr>
    </w:p>
    <w:p w14:paraId="301DE55B" w14:textId="4890B6BD" w:rsidR="009667E1" w:rsidRDefault="009667E1" w:rsidP="00FB42B3">
      <w:pPr>
        <w:rPr>
          <w:b/>
          <w:bCs/>
        </w:rPr>
      </w:pPr>
      <w:r>
        <w:rPr>
          <w:b/>
          <w:bCs/>
        </w:rPr>
        <w:t xml:space="preserve">Sammendrag af </w:t>
      </w:r>
      <w:r w:rsidR="00A64198">
        <w:rPr>
          <w:b/>
          <w:bCs/>
        </w:rPr>
        <w:t>punkt 1.</w:t>
      </w:r>
    </w:p>
    <w:p w14:paraId="1B0D8FA0" w14:textId="2593BF48" w:rsidR="00FB42B3" w:rsidRPr="00A64198" w:rsidRDefault="00FB42B3" w:rsidP="00FB42B3">
      <w:pPr>
        <w:rPr>
          <w:i/>
          <w:iCs/>
        </w:rPr>
      </w:pPr>
      <w:r w:rsidRPr="00A64198">
        <w:rPr>
          <w:i/>
          <w:iCs/>
        </w:rPr>
        <w:t>Interdisciplinære netværk</w:t>
      </w:r>
    </w:p>
    <w:p w14:paraId="5A8823AD" w14:textId="1EC924C1" w:rsidR="00FB42B3" w:rsidRDefault="009667E1" w:rsidP="00FB42B3">
      <w:r>
        <w:t xml:space="preserve">PN: </w:t>
      </w:r>
      <w:r w:rsidR="00FB42B3">
        <w:t>Fokus på interdisciplinære netværk de kommende år.</w:t>
      </w:r>
    </w:p>
    <w:p w14:paraId="33CD8C39" w14:textId="6F8815BF" w:rsidR="00FB42B3" w:rsidRDefault="00FB42B3" w:rsidP="00FB42B3">
      <w:r>
        <w:t>Seks netværk støttes af dekanatet med ca. 150.000 DKK pr. år hver.</w:t>
      </w:r>
    </w:p>
    <w:p w14:paraId="67A713AB" w14:textId="436498F8" w:rsidR="00235505" w:rsidRDefault="00FB42B3" w:rsidP="00FB42B3">
      <w:r>
        <w:t xml:space="preserve">Strategiske satsninger på områder som kvantecampus, </w:t>
      </w:r>
      <w:proofErr w:type="spellStart"/>
      <w:r>
        <w:t>space</w:t>
      </w:r>
      <w:proofErr w:type="spellEnd"/>
      <w:r>
        <w:t xml:space="preserve"> og større anlæg.</w:t>
      </w:r>
    </w:p>
    <w:p w14:paraId="5A302F2F" w14:textId="77777777" w:rsidR="00FB42B3" w:rsidRDefault="00FB42B3" w:rsidP="009766BD"/>
    <w:p w14:paraId="159DD619" w14:textId="667A00B0" w:rsidR="00492CDF" w:rsidRDefault="00492CDF" w:rsidP="00492CDF">
      <w:r>
        <w:t xml:space="preserve">PN om idéen bag </w:t>
      </w:r>
      <w:r w:rsidR="002B7184">
        <w:t xml:space="preserve">interdisciplinære </w:t>
      </w:r>
      <w:r>
        <w:t>netværk: understøtter emne- eller metodefællesskaber og større satsninger som fx DG-centre.</w:t>
      </w:r>
    </w:p>
    <w:p w14:paraId="7C748EDA" w14:textId="392E4BBB" w:rsidR="00FB42B3" w:rsidRDefault="00492CDF" w:rsidP="00492CDF">
      <w:r>
        <w:t>Fokus på at skabe et miljø for nye forskere</w:t>
      </w:r>
      <w:r w:rsidR="009667E1">
        <w:t xml:space="preserve"> fx omkring større infrastruktur</w:t>
      </w:r>
      <w:r>
        <w:t xml:space="preserve"> og modtage dem godt.</w:t>
      </w:r>
    </w:p>
    <w:p w14:paraId="0FFB18F2" w14:textId="77777777" w:rsidR="009667E1" w:rsidRDefault="009667E1" w:rsidP="009766BD"/>
    <w:p w14:paraId="38111019" w14:textId="77777777" w:rsidR="009667E1" w:rsidRPr="00A64198" w:rsidRDefault="005E01FA" w:rsidP="009766BD">
      <w:pPr>
        <w:rPr>
          <w:i/>
          <w:iCs/>
        </w:rPr>
      </w:pPr>
      <w:r w:rsidRPr="00A64198">
        <w:rPr>
          <w:i/>
          <w:iCs/>
        </w:rPr>
        <w:t>Nye netvær</w:t>
      </w:r>
      <w:r w:rsidR="009667E1" w:rsidRPr="00A64198">
        <w:rPr>
          <w:i/>
          <w:iCs/>
        </w:rPr>
        <w:t>k</w:t>
      </w:r>
      <w:r w:rsidRPr="00A64198">
        <w:rPr>
          <w:i/>
          <w:iCs/>
        </w:rPr>
        <w:t xml:space="preserve"> </w:t>
      </w:r>
    </w:p>
    <w:p w14:paraId="5BF2D73F" w14:textId="7D6FAF23" w:rsidR="009766BD" w:rsidRDefault="009766BD" w:rsidP="009766BD">
      <w:r>
        <w:t xml:space="preserve">Udgangspunkt i NAT, </w:t>
      </w:r>
      <w:r w:rsidR="009667E1">
        <w:t xml:space="preserve">med </w:t>
      </w:r>
      <w:r>
        <w:t>min. 3 institutter på NAT</w:t>
      </w:r>
      <w:r w:rsidR="009667E1">
        <w:t>. Det er en</w:t>
      </w:r>
      <w:r>
        <w:t xml:space="preserve"> fordel at inkludere andre fakulteter. </w:t>
      </w:r>
    </w:p>
    <w:p w14:paraId="4FDB5755" w14:textId="77777777" w:rsidR="00B123BB" w:rsidRDefault="00B123BB" w:rsidP="009766BD"/>
    <w:p w14:paraId="06D46E71" w14:textId="07B6B684" w:rsidR="00C500D4" w:rsidRPr="00C773DC" w:rsidRDefault="00C773DC" w:rsidP="009766BD">
      <w:pPr>
        <w:rPr>
          <w:i/>
          <w:iCs/>
        </w:rPr>
      </w:pPr>
      <w:r w:rsidRPr="00C773DC">
        <w:rPr>
          <w:i/>
          <w:iCs/>
        </w:rPr>
        <w:t>Excellence</w:t>
      </w:r>
    </w:p>
    <w:p w14:paraId="3D01A568" w14:textId="77777777" w:rsidR="00336E4D" w:rsidRDefault="004E7591" w:rsidP="009766BD">
      <w:r>
        <w:t>PN: F</w:t>
      </w:r>
      <w:r w:rsidR="009766BD">
        <w:t xml:space="preserve">okus på </w:t>
      </w:r>
      <w:proofErr w:type="gramStart"/>
      <w:r w:rsidR="009766BD">
        <w:t>ERC</w:t>
      </w:r>
      <w:r w:rsidR="008638D0">
        <w:t xml:space="preserve"> midler</w:t>
      </w:r>
      <w:proofErr w:type="gramEnd"/>
      <w:r w:rsidR="008638D0">
        <w:t>.</w:t>
      </w:r>
      <w:r w:rsidR="009766BD">
        <w:t xml:space="preserve"> </w:t>
      </w:r>
      <w:r w:rsidR="008638D0">
        <w:t xml:space="preserve">Vi skal </w:t>
      </w:r>
      <w:r w:rsidR="009766BD">
        <w:t>understøtte hinanden</w:t>
      </w:r>
      <w:r w:rsidR="00336E4D">
        <w:t xml:space="preserve"> og </w:t>
      </w:r>
      <w:r w:rsidR="00676A56">
        <w:t>g</w:t>
      </w:r>
      <w:r w:rsidR="009766BD">
        <w:t xml:space="preserve">øre os attraktive for større </w:t>
      </w:r>
      <w:proofErr w:type="spellStart"/>
      <w:r w:rsidR="009766BD">
        <w:t>funding</w:t>
      </w:r>
      <w:proofErr w:type="spellEnd"/>
      <w:r w:rsidR="009766BD">
        <w:t xml:space="preserve">. </w:t>
      </w:r>
    </w:p>
    <w:p w14:paraId="0313B4AE" w14:textId="437722EF" w:rsidR="009766BD" w:rsidRDefault="009766BD" w:rsidP="009766BD">
      <w:r>
        <w:t>Formulere strategiske retninger</w:t>
      </w:r>
      <w:r w:rsidR="00336E4D">
        <w:t>; I</w:t>
      </w:r>
      <w:r>
        <w:t>nterdisciplinære netværk kan være grobund</w:t>
      </w:r>
      <w:r w:rsidR="00336E4D">
        <w:t xml:space="preserve"> for </w:t>
      </w:r>
      <w:proofErr w:type="spellStart"/>
      <w:r w:rsidR="00336E4D">
        <w:t>p</w:t>
      </w:r>
      <w:r>
        <w:t>ioneercentre</w:t>
      </w:r>
      <w:proofErr w:type="spellEnd"/>
      <w:r w:rsidR="00336E4D">
        <w:t>.</w:t>
      </w:r>
    </w:p>
    <w:p w14:paraId="191F2EE4" w14:textId="77777777" w:rsidR="0021471F" w:rsidRDefault="0021471F" w:rsidP="009766BD"/>
    <w:p w14:paraId="2A7E7416" w14:textId="3CEDC3E3" w:rsidR="00647DD4" w:rsidRPr="00647DD4" w:rsidRDefault="00647DD4" w:rsidP="009766BD">
      <w:pPr>
        <w:rPr>
          <w:i/>
          <w:iCs/>
        </w:rPr>
      </w:pPr>
      <w:r w:rsidRPr="00647DD4">
        <w:rPr>
          <w:i/>
          <w:iCs/>
        </w:rPr>
        <w:t>Funding</w:t>
      </w:r>
    </w:p>
    <w:p w14:paraId="076D1A6C" w14:textId="100FC37C" w:rsidR="00850614" w:rsidRDefault="00850614" w:rsidP="00850614">
      <w:r>
        <w:t>FU efterspørger åbenhed omkring kriterier, og krav til uddelingsområder.</w:t>
      </w:r>
    </w:p>
    <w:p w14:paraId="7F9B42B9" w14:textId="77777777" w:rsidR="00850614" w:rsidRDefault="00850614" w:rsidP="00850614">
      <w:r>
        <w:t>PN: snakken skal tages til rektor, som tager den videre.</w:t>
      </w:r>
    </w:p>
    <w:p w14:paraId="16AFACC5" w14:textId="570D7CA4" w:rsidR="009766BD" w:rsidRDefault="00850614" w:rsidP="009766BD">
      <w:r>
        <w:lastRenderedPageBreak/>
        <w:t xml:space="preserve">LBM: </w:t>
      </w:r>
      <w:r w:rsidR="00C773DC">
        <w:t xml:space="preserve">Kan være en udfordring, </w:t>
      </w:r>
      <w:r>
        <w:t xml:space="preserve">at </w:t>
      </w:r>
      <w:r w:rsidR="00C773DC">
        <w:t>en nytte-diskurs i dag dominerer fonds-satsninger.</w:t>
      </w:r>
      <w:r w:rsidR="00647DD4">
        <w:t xml:space="preserve"> </w:t>
      </w:r>
      <w:r w:rsidR="009766BD">
        <w:t xml:space="preserve">10% succesrate på mange midler, så mange får ikke, men der tales meget om </w:t>
      </w:r>
      <w:proofErr w:type="spellStart"/>
      <w:r w:rsidR="009766BD">
        <w:t>funding</w:t>
      </w:r>
      <w:proofErr w:type="spellEnd"/>
      <w:r w:rsidR="009766BD">
        <w:t xml:space="preserve">. Giver følelse af utilstrækkelighed og mismod. </w:t>
      </w:r>
    </w:p>
    <w:p w14:paraId="171587CF" w14:textId="77777777" w:rsidR="00850614" w:rsidRDefault="00850614" w:rsidP="009766BD"/>
    <w:p w14:paraId="00782B64" w14:textId="3ACE8C33" w:rsidR="009766BD" w:rsidRPr="009766BD" w:rsidRDefault="009766BD" w:rsidP="009766BD"/>
    <w:p w14:paraId="55B9A0C1" w14:textId="77777777" w:rsidR="009766BD" w:rsidRPr="009766BD" w:rsidRDefault="009766BD" w:rsidP="009766BD"/>
    <w:p w14:paraId="2AE2F3FB" w14:textId="77777777" w:rsidR="009766BD" w:rsidRDefault="009766BD" w:rsidP="009766BD">
      <w:pPr>
        <w:pStyle w:val="ListParagraph"/>
        <w:numPr>
          <w:ilvl w:val="0"/>
          <w:numId w:val="17"/>
        </w:numPr>
        <w:rPr>
          <w:lang w:val="en-US"/>
        </w:rPr>
      </w:pPr>
      <w:proofErr w:type="spellStart"/>
      <w:r w:rsidRPr="005775A5">
        <w:rPr>
          <w:lang w:val="en-US"/>
        </w:rPr>
        <w:t>Afrunding</w:t>
      </w:r>
      <w:proofErr w:type="spellEnd"/>
      <w:r w:rsidRPr="005775A5">
        <w:rPr>
          <w:lang w:val="en-US"/>
        </w:rPr>
        <w:t xml:space="preserve"> </w:t>
      </w:r>
      <w:proofErr w:type="spellStart"/>
      <w:r w:rsidRPr="005775A5">
        <w:rPr>
          <w:lang w:val="en-US"/>
        </w:rPr>
        <w:t>efter</w:t>
      </w:r>
      <w:proofErr w:type="spellEnd"/>
      <w:r w:rsidRPr="005775A5">
        <w:rPr>
          <w:lang w:val="en-US"/>
        </w:rPr>
        <w:t xml:space="preserve"> </w:t>
      </w:r>
      <w:proofErr w:type="spellStart"/>
      <w:r w:rsidRPr="005775A5">
        <w:rPr>
          <w:lang w:val="en-US"/>
        </w:rPr>
        <w:t>besøg</w:t>
      </w:r>
      <w:proofErr w:type="spellEnd"/>
      <w:r w:rsidRPr="005775A5">
        <w:rPr>
          <w:lang w:val="en-US"/>
        </w:rPr>
        <w:t xml:space="preserve"> </w:t>
      </w:r>
    </w:p>
    <w:p w14:paraId="142B9F53" w14:textId="77777777" w:rsidR="009766BD" w:rsidRDefault="009766BD" w:rsidP="009766BD">
      <w:pPr>
        <w:rPr>
          <w:lang w:val="en-US"/>
        </w:rPr>
      </w:pPr>
    </w:p>
    <w:p w14:paraId="3256A5C7" w14:textId="23BCEA66" w:rsidR="000A0898" w:rsidRDefault="00C773DC" w:rsidP="00A24A09">
      <w:pPr>
        <w:pStyle w:val="ListParagraph"/>
        <w:numPr>
          <w:ilvl w:val="0"/>
          <w:numId w:val="18"/>
        </w:numPr>
      </w:pPr>
      <w:r>
        <w:t>P</w:t>
      </w:r>
      <w:r w:rsidR="000A0898">
        <w:t xml:space="preserve">ointer </w:t>
      </w:r>
      <w:r w:rsidR="009766BD">
        <w:t>omkring selvfølelse, og socialt ansvar</w:t>
      </w:r>
      <w:r>
        <w:t xml:space="preserve"> bør tages løbende lokalt og med </w:t>
      </w:r>
      <w:proofErr w:type="spellStart"/>
      <w:r>
        <w:t>dekanattet</w:t>
      </w:r>
      <w:proofErr w:type="spellEnd"/>
      <w:r>
        <w:t xml:space="preserve">. </w:t>
      </w:r>
    </w:p>
    <w:p w14:paraId="16ED2B89" w14:textId="77777777" w:rsidR="009766BD" w:rsidRPr="009766BD" w:rsidRDefault="009766BD" w:rsidP="009766BD"/>
    <w:p w14:paraId="165E6C57" w14:textId="77777777" w:rsidR="009766BD" w:rsidRPr="009766BD" w:rsidRDefault="009766BD" w:rsidP="009766BD"/>
    <w:p w14:paraId="5FB6A991" w14:textId="77777777" w:rsidR="009766BD" w:rsidRPr="005775A5" w:rsidRDefault="009766BD" w:rsidP="009766BD">
      <w:pPr>
        <w:pStyle w:val="ListParagraph"/>
        <w:numPr>
          <w:ilvl w:val="0"/>
          <w:numId w:val="17"/>
        </w:numPr>
        <w:rPr>
          <w:lang w:val="en-US"/>
        </w:rPr>
      </w:pPr>
      <w:r w:rsidRPr="005775A5">
        <w:rPr>
          <w:lang w:val="en-US"/>
        </w:rPr>
        <w:t xml:space="preserve">Internal feedback </w:t>
      </w:r>
    </w:p>
    <w:p w14:paraId="7CD427DB" w14:textId="24F0DC2A" w:rsidR="00743AB2" w:rsidRPr="00743AB2" w:rsidRDefault="009766BD" w:rsidP="00743AB2">
      <w:pPr>
        <w:pStyle w:val="ListParagraph"/>
        <w:numPr>
          <w:ilvl w:val="1"/>
          <w:numId w:val="17"/>
        </w:numPr>
        <w:rPr>
          <w:lang w:val="en-US"/>
        </w:rPr>
      </w:pPr>
      <w:proofErr w:type="spellStart"/>
      <w:r w:rsidRPr="005775A5">
        <w:rPr>
          <w:lang w:val="en-US"/>
        </w:rPr>
        <w:t>Skabelon</w:t>
      </w:r>
      <w:proofErr w:type="spellEnd"/>
      <w:r w:rsidRPr="005775A5">
        <w:rPr>
          <w:lang w:val="en-US"/>
        </w:rPr>
        <w:t xml:space="preserve"> </w:t>
      </w:r>
      <w:proofErr w:type="spellStart"/>
      <w:r w:rsidRPr="005775A5">
        <w:rPr>
          <w:lang w:val="en-US"/>
        </w:rPr>
        <w:t>til</w:t>
      </w:r>
      <w:proofErr w:type="spellEnd"/>
      <w:r w:rsidRPr="005775A5">
        <w:rPr>
          <w:lang w:val="en-US"/>
        </w:rPr>
        <w:t xml:space="preserve"> </w:t>
      </w:r>
      <w:proofErr w:type="spellStart"/>
      <w:r w:rsidRPr="005775A5">
        <w:rPr>
          <w:lang w:val="en-US"/>
        </w:rPr>
        <w:t>ansøger</w:t>
      </w:r>
      <w:proofErr w:type="spellEnd"/>
      <w:r w:rsidRPr="005775A5">
        <w:rPr>
          <w:lang w:val="en-US"/>
        </w:rPr>
        <w:t>/reviewer   Internal feedback guide to reviewers and applicants.docx</w:t>
      </w:r>
      <w:r>
        <w:rPr>
          <w:lang w:val="en-US"/>
        </w:rPr>
        <w:t xml:space="preserve"> </w:t>
      </w:r>
    </w:p>
    <w:p w14:paraId="31FD416F" w14:textId="77777777" w:rsidR="009766BD" w:rsidRDefault="009766BD" w:rsidP="009766BD">
      <w:pPr>
        <w:pStyle w:val="ListParagraph"/>
        <w:numPr>
          <w:ilvl w:val="1"/>
          <w:numId w:val="17"/>
        </w:numPr>
      </w:pPr>
      <w:r>
        <w:t xml:space="preserve">Pitch sessions til </w:t>
      </w:r>
      <w:proofErr w:type="gramStart"/>
      <w:r>
        <w:t>VIP frokost</w:t>
      </w:r>
      <w:proofErr w:type="gramEnd"/>
    </w:p>
    <w:p w14:paraId="3F95E30E" w14:textId="52AC76B8" w:rsidR="00743AB2" w:rsidRDefault="00743AB2" w:rsidP="009766BD">
      <w:r>
        <w:t xml:space="preserve">Skabelonen blev gennemgået og rettet til. </w:t>
      </w:r>
      <w:r w:rsidR="007E0BAA">
        <w:t>R</w:t>
      </w:r>
      <w:r w:rsidR="00147565">
        <w:t>F</w:t>
      </w:r>
      <w:r w:rsidR="007E0BAA">
        <w:t xml:space="preserve"> l</w:t>
      </w:r>
      <w:r>
        <w:t>ægge</w:t>
      </w:r>
      <w:r w:rsidR="007E0BAA">
        <w:t>r den</w:t>
      </w:r>
      <w:r>
        <w:t xml:space="preserve"> </w:t>
      </w:r>
      <w:r w:rsidR="007E0BAA">
        <w:t xml:space="preserve">i teams. </w:t>
      </w:r>
    </w:p>
    <w:p w14:paraId="1C1240C7" w14:textId="77777777" w:rsidR="00743AB2" w:rsidRDefault="00743AB2" w:rsidP="009766BD"/>
    <w:p w14:paraId="3915A84F" w14:textId="77777777" w:rsidR="007E0BAA" w:rsidRDefault="009766BD" w:rsidP="009766BD">
      <w:r>
        <w:t>P</w:t>
      </w:r>
      <w:r w:rsidR="007E0BAA">
        <w:t>B</w:t>
      </w:r>
      <w:r>
        <w:t xml:space="preserve"> præsenterer pitch</w:t>
      </w:r>
      <w:r w:rsidR="007E0BAA">
        <w:t xml:space="preserve"> session til </w:t>
      </w:r>
      <w:proofErr w:type="gramStart"/>
      <w:r w:rsidR="007E0BAA">
        <w:t>VIP frokost</w:t>
      </w:r>
      <w:proofErr w:type="gramEnd"/>
      <w:r w:rsidR="007E0BAA">
        <w:t>.</w:t>
      </w:r>
      <w:r>
        <w:t xml:space="preserve"> </w:t>
      </w:r>
    </w:p>
    <w:p w14:paraId="2F535FA5" w14:textId="0B6C136D" w:rsidR="009766BD" w:rsidRPr="0044054D" w:rsidRDefault="0044054D" w:rsidP="009766BD">
      <w:r w:rsidRPr="0044054D">
        <w:t>Diskussion om formatet</w:t>
      </w:r>
      <w:r w:rsidR="00326D31">
        <w:t>. Eft</w:t>
      </w:r>
      <w:r w:rsidR="00326D31" w:rsidRPr="0044054D">
        <w:t>er pitch vil der v</w:t>
      </w:r>
      <w:r w:rsidR="00326D31">
        <w:t>ære evaluering med VIP’erne</w:t>
      </w:r>
      <w:r w:rsidR="001973BC">
        <w:t>.</w:t>
      </w:r>
    </w:p>
    <w:p w14:paraId="4F3F15A5" w14:textId="61708882" w:rsidR="009766BD" w:rsidRDefault="001973BC" w:rsidP="009766BD">
      <w:r>
        <w:t>PB efterspørger et å</w:t>
      </w:r>
      <w:r w:rsidR="009766BD" w:rsidRPr="009766BD">
        <w:t>rshjul</w:t>
      </w:r>
      <w:r>
        <w:t xml:space="preserve"> med </w:t>
      </w:r>
      <w:r w:rsidR="009766BD" w:rsidRPr="009766BD">
        <w:t xml:space="preserve">deadlines </w:t>
      </w:r>
      <w:r>
        <w:t xml:space="preserve">så vi kan </w:t>
      </w:r>
      <w:r w:rsidR="008E6D93">
        <w:t>være på forkant med at arrangere</w:t>
      </w:r>
      <w:r w:rsidR="009766BD">
        <w:t xml:space="preserve"> pitch</w:t>
      </w:r>
      <w:r w:rsidR="008E6D93">
        <w:t xml:space="preserve"> sessions</w:t>
      </w:r>
      <w:r w:rsidR="009766BD">
        <w:t>.</w:t>
      </w:r>
      <w:r w:rsidR="008E6D93">
        <w:t xml:space="preserve"> RF lægger et årshjul ind i </w:t>
      </w:r>
      <w:proofErr w:type="spellStart"/>
      <w:r w:rsidR="008E6D93">
        <w:t>teamsmappen</w:t>
      </w:r>
      <w:proofErr w:type="spellEnd"/>
      <w:r w:rsidR="008E6D93">
        <w:t>.</w:t>
      </w:r>
      <w:r w:rsidR="009766BD">
        <w:t xml:space="preserve"> </w:t>
      </w:r>
    </w:p>
    <w:p w14:paraId="7C2921CE" w14:textId="77777777" w:rsidR="009766BD" w:rsidRDefault="009766BD" w:rsidP="009766BD"/>
    <w:p w14:paraId="413D60D8" w14:textId="77777777" w:rsidR="00147565" w:rsidRPr="009766BD" w:rsidRDefault="00147565" w:rsidP="009766BD"/>
    <w:p w14:paraId="5BC41A5C" w14:textId="77777777" w:rsidR="009766BD" w:rsidRPr="00E655C3" w:rsidRDefault="009766BD" w:rsidP="009766BD">
      <w:pPr>
        <w:pStyle w:val="ListParagraph"/>
        <w:numPr>
          <w:ilvl w:val="0"/>
          <w:numId w:val="17"/>
        </w:numPr>
      </w:pPr>
      <w:r>
        <w:t>Evt.</w:t>
      </w:r>
    </w:p>
    <w:p w14:paraId="42F21AC4" w14:textId="3F6F0F56" w:rsidR="009766BD" w:rsidRDefault="009766BD" w:rsidP="009766BD"/>
    <w:p w14:paraId="413678E4" w14:textId="14F93F2A" w:rsidR="009766BD" w:rsidRDefault="00147565" w:rsidP="009766BD">
      <w:r>
        <w:t xml:space="preserve">Intet til evt. </w:t>
      </w:r>
    </w:p>
    <w:p w14:paraId="65DEF86F" w14:textId="77777777" w:rsidR="009766BD" w:rsidRDefault="009766BD" w:rsidP="009766BD"/>
    <w:sectPr w:rsidR="009766BD" w:rsidSect="009766BD">
      <w:headerReference w:type="default" r:id="rId7"/>
      <w:headerReference w:type="first" r:id="rId8"/>
      <w:footerReference w:type="first" r:id="rId9"/>
      <w:endnotePr>
        <w:numFmt w:val="decimal"/>
      </w:endnotePr>
      <w:pgSz w:w="11907" w:h="16840" w:code="9"/>
      <w:pgMar w:top="2552" w:right="3119" w:bottom="2041" w:left="1134" w:header="567" w:footer="3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7F0EB69" w14:textId="77777777" w:rsidR="0015632E" w:rsidRDefault="0015632E">
      <w:r>
        <w:separator/>
      </w:r>
    </w:p>
  </w:endnote>
  <w:endnote w:type="continuationSeparator" w:id="0">
    <w:p w14:paraId="01EFB27F" w14:textId="77777777" w:rsidR="0015632E" w:rsidRDefault="00156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" w:fontKey="{C9B2855D-333B-479C-8450-05C94A51E94C}"/>
    <w:embedBold r:id="rId2" w:fontKey="{75306163-D35C-45C5-8AE2-6649DC6642A0}"/>
    <w:embedItalic r:id="rId3" w:fontKey="{74F2E09B-8BE8-4BCA-A3A6-DD2231A00057}"/>
    <w:embedBoldItalic r:id="rId4" w:fontKey="{DEBB6B7E-71D2-45E7-9DEE-2A6A15F6C94A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U Passata">
    <w:panose1 w:val="020B0503030502030804"/>
    <w:charset w:val="00"/>
    <w:family w:val="swiss"/>
    <w:pitch w:val="variable"/>
    <w:sig w:usb0="A00000AF" w:usb1="5000204A" w:usb2="00000000" w:usb3="00000000" w:csb0="0000009B" w:csb1="00000000"/>
    <w:embedRegular r:id="rId5" w:fontKey="{3DEE52D3-E31A-4D25-AC30-A3F4CD2DF267}"/>
    <w:embedBold r:id="rId6" w:fontKey="{EE0ED803-1901-4064-A89A-1C4365DDAF1D}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7" w:fontKey="{E5B7042C-6AE0-47F4-9972-51073EFF5F43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8" w:fontKey="{E545B075-D74B-4CAF-8A73-64C1637FF39E}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9" w:fontKey="{22C5744A-919F-435C-8302-444C2C4D5F18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0" w:fontKey="{69446AE5-E8D7-4AA4-8874-F8152F0137CB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8C5121" w14:textId="77777777" w:rsidR="00EC0BB0" w:rsidRDefault="00EC0BB0" w:rsidP="00EC0BB0"/>
  <w:tbl>
    <w:tblPr>
      <w:tblW w:w="7546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477"/>
      <w:gridCol w:w="2406"/>
      <w:gridCol w:w="2663"/>
    </w:tblGrid>
    <w:tr w:rsidR="00B704CF" w:rsidRPr="00C773DC" w14:paraId="31EADFDC" w14:textId="77777777" w:rsidTr="008F47F2">
      <w:tc>
        <w:tcPr>
          <w:tcW w:w="2409" w:type="dxa"/>
        </w:tcPr>
        <w:p w14:paraId="6A11529A" w14:textId="77777777" w:rsidR="00B704CF" w:rsidRPr="009224E3" w:rsidRDefault="00B704CF" w:rsidP="00B704CF">
          <w:bookmarkStart w:id="40" w:name="IMG_Secondary"/>
          <w:r>
            <w:rPr>
              <w:noProof/>
            </w:rPr>
            <w:drawing>
              <wp:inline distT="0" distB="0" distL="0" distR="0" wp14:anchorId="070F70F2" wp14:editId="766CA19E">
                <wp:extent cx="648000" cy="648000"/>
                <wp:effectExtent l="0" t="0" r="0" b="0"/>
                <wp:docPr id="1657199294" name="IMG_SecondaryIMG_Secondary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57199294" name="IMG_SecondaryIMG_Secondary"/>
                        <pic:cNvPicPr/>
                      </pic:nvPicPr>
                      <pic:blipFill>
                        <a:blip r:embed="rId1"/>
                        <a:srcRect/>
                        <a:stretch/>
                      </pic:blipFill>
                      <pic:spPr>
                        <a:xfrm>
                          <a:off x="0" y="0"/>
                          <a:ext cx="648000" cy="64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End w:id="40"/>
        </w:p>
      </w:tc>
      <w:tc>
        <w:tcPr>
          <w:tcW w:w="2341" w:type="dxa"/>
          <w:vAlign w:val="bottom"/>
        </w:tcPr>
        <w:p w14:paraId="359AC233" w14:textId="77777777" w:rsidR="00B704CF" w:rsidRPr="009224E3" w:rsidRDefault="00B704CF" w:rsidP="008F47F2">
          <w:pPr>
            <w:pStyle w:val="Template-Companyname"/>
          </w:pPr>
          <w:bookmarkStart w:id="41" w:name="OFF_UnitName"/>
          <w:bookmarkStart w:id="42" w:name="OFF_UnitName_HIF"/>
          <w:r>
            <w:t>Institut for Fysik og Astronomi</w:t>
          </w:r>
          <w:bookmarkEnd w:id="41"/>
        </w:p>
        <w:p w14:paraId="0D18F9B8" w14:textId="77777777" w:rsidR="00B704CF" w:rsidRPr="009224E3" w:rsidRDefault="00B704CF" w:rsidP="008F47F2">
          <w:pPr>
            <w:pStyle w:val="Template-Address"/>
          </w:pPr>
          <w:bookmarkStart w:id="43" w:name="LAN_AU"/>
          <w:bookmarkEnd w:id="42"/>
          <w:r>
            <w:t>Aarhus Universitet</w:t>
          </w:r>
          <w:bookmarkEnd w:id="43"/>
        </w:p>
        <w:p w14:paraId="1230BD7F" w14:textId="77777777" w:rsidR="00B704CF" w:rsidRPr="009224E3" w:rsidRDefault="00B704CF" w:rsidP="008F47F2">
          <w:pPr>
            <w:pStyle w:val="Template-Address"/>
          </w:pPr>
          <w:bookmarkStart w:id="44" w:name="OFF_AddressComputed"/>
          <w:r>
            <w:t>Ny Munkegade 120</w:t>
          </w:r>
          <w:r>
            <w:br/>
            <w:t>8000 Aarhus C</w:t>
          </w:r>
          <w:bookmarkEnd w:id="44"/>
        </w:p>
      </w:tc>
      <w:tc>
        <w:tcPr>
          <w:tcW w:w="2591" w:type="dxa"/>
          <w:vAlign w:val="bottom"/>
        </w:tcPr>
        <w:p w14:paraId="72E266B5" w14:textId="77777777" w:rsidR="00B704CF" w:rsidRPr="009766BD" w:rsidRDefault="00B704CF" w:rsidP="008F47F2">
          <w:pPr>
            <w:pStyle w:val="Template-Address"/>
            <w:jc w:val="right"/>
            <w:rPr>
              <w:lang w:val="en-US"/>
            </w:rPr>
          </w:pPr>
          <w:bookmarkStart w:id="45" w:name="LAN_Tel"/>
          <w:bookmarkStart w:id="46" w:name="OFF_Phone_HIF"/>
          <w:r w:rsidRPr="009766BD">
            <w:rPr>
              <w:lang w:val="en-US"/>
            </w:rPr>
            <w:t>Tlf.:</w:t>
          </w:r>
          <w:bookmarkEnd w:id="45"/>
          <w:r w:rsidRPr="009766BD">
            <w:rPr>
              <w:lang w:val="en-US"/>
            </w:rPr>
            <w:t xml:space="preserve"> </w:t>
          </w:r>
          <w:bookmarkStart w:id="47" w:name="OFF_Phone"/>
          <w:r w:rsidRPr="009766BD">
            <w:rPr>
              <w:lang w:val="en-US"/>
            </w:rPr>
            <w:t>+45 8715 0000</w:t>
          </w:r>
          <w:bookmarkEnd w:id="47"/>
        </w:p>
        <w:p w14:paraId="728B2915" w14:textId="77777777" w:rsidR="00B704CF" w:rsidRPr="009766BD" w:rsidRDefault="00B704CF" w:rsidP="008F47F2">
          <w:pPr>
            <w:pStyle w:val="Template-Address"/>
            <w:jc w:val="right"/>
            <w:rPr>
              <w:vanish/>
              <w:lang w:val="en-US"/>
            </w:rPr>
          </w:pPr>
          <w:bookmarkStart w:id="48" w:name="LAN_Fax"/>
          <w:bookmarkStart w:id="49" w:name="OFF_Fax_HIF"/>
          <w:bookmarkEnd w:id="46"/>
          <w:r w:rsidRPr="009766BD">
            <w:rPr>
              <w:vanish/>
              <w:lang w:val="en-US"/>
            </w:rPr>
            <w:t>Fax:</w:t>
          </w:r>
          <w:bookmarkEnd w:id="48"/>
          <w:r w:rsidRPr="009766BD">
            <w:rPr>
              <w:vanish/>
              <w:lang w:val="en-US"/>
            </w:rPr>
            <w:t xml:space="preserve"> </w:t>
          </w:r>
          <w:bookmarkStart w:id="50" w:name="OFF_Fax"/>
          <w:bookmarkEnd w:id="50"/>
        </w:p>
        <w:p w14:paraId="5FB40A3B" w14:textId="77777777" w:rsidR="00B704CF" w:rsidRPr="009766BD" w:rsidRDefault="00B704CF" w:rsidP="008F47F2">
          <w:pPr>
            <w:pStyle w:val="Template-Address"/>
            <w:jc w:val="right"/>
            <w:rPr>
              <w:lang w:val="en-US"/>
            </w:rPr>
          </w:pPr>
          <w:bookmarkStart w:id="51" w:name="OFF_Email_HIF"/>
          <w:bookmarkEnd w:id="49"/>
          <w:r w:rsidRPr="009766BD">
            <w:rPr>
              <w:lang w:val="en-US"/>
            </w:rPr>
            <w:t xml:space="preserve">E-mail: </w:t>
          </w:r>
          <w:bookmarkStart w:id="52" w:name="OFF_Email"/>
          <w:r w:rsidRPr="009766BD">
            <w:rPr>
              <w:lang w:val="en-US"/>
            </w:rPr>
            <w:t>phys@au.dk</w:t>
          </w:r>
          <w:bookmarkEnd w:id="52"/>
        </w:p>
        <w:p w14:paraId="18F9602A" w14:textId="77777777" w:rsidR="00B704CF" w:rsidRPr="00C773DC" w:rsidRDefault="00B704CF" w:rsidP="008F47F2">
          <w:pPr>
            <w:pStyle w:val="Template-Address"/>
            <w:jc w:val="right"/>
            <w:rPr>
              <w:lang w:val="en-US"/>
            </w:rPr>
          </w:pPr>
          <w:bookmarkStart w:id="53" w:name="OFF_wwwComputed_HIF"/>
          <w:bookmarkEnd w:id="51"/>
          <w:r w:rsidRPr="00C773DC">
            <w:rPr>
              <w:lang w:val="en-US"/>
            </w:rPr>
            <w:t xml:space="preserve">Web: </w:t>
          </w:r>
          <w:bookmarkStart w:id="54" w:name="OFF_wwwComputed"/>
          <w:r w:rsidRPr="00C773DC">
            <w:rPr>
              <w:lang w:val="en-US"/>
            </w:rPr>
            <w:t>phys.au.dk</w:t>
          </w:r>
          <w:bookmarkEnd w:id="53"/>
          <w:bookmarkEnd w:id="54"/>
        </w:p>
      </w:tc>
    </w:tr>
  </w:tbl>
  <w:p w14:paraId="1A9AC208" w14:textId="77777777" w:rsidR="00EC0BB0" w:rsidRPr="00C773DC" w:rsidRDefault="00EC0BB0" w:rsidP="00EC0BB0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461075" w14:textId="77777777" w:rsidR="0015632E" w:rsidRDefault="0015632E">
      <w:r>
        <w:separator/>
      </w:r>
    </w:p>
  </w:footnote>
  <w:footnote w:type="continuationSeparator" w:id="0">
    <w:p w14:paraId="07F85D5D" w14:textId="77777777" w:rsidR="0015632E" w:rsidRDefault="001563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82DF41" w14:textId="77777777" w:rsidR="002F51EF" w:rsidRDefault="00CD66FF" w:rsidP="002F51E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199E68B8" wp14:editId="6D2424A5">
              <wp:simplePos x="0" y="0"/>
              <wp:positionH relativeFrom="page">
                <wp:posOffset>1468755</wp:posOffset>
              </wp:positionH>
              <wp:positionV relativeFrom="page">
                <wp:posOffset>363220</wp:posOffset>
              </wp:positionV>
              <wp:extent cx="5400040" cy="739140"/>
              <wp:effectExtent l="1905" t="1270" r="0" b="2540"/>
              <wp:wrapNone/>
              <wp:docPr id="1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08122F5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id="4" w:name="OFF_Logo1AComputed_2"/>
                          <w:bookmarkStart w:id="5" w:name="OFF_Logo1AComputed_2_HIF"/>
                          <w:r>
                            <w:rPr>
                              <w:color w:val="003D73" w:themeColor="text2"/>
                            </w:rPr>
                            <w:t>Aarhus</w:t>
                          </w:r>
                          <w:r>
                            <w:rPr>
                              <w:color w:val="003D73" w:themeColor="text2"/>
                            </w:rPr>
                            <w:br/>
                            <w:t>Universitet</w:t>
                          </w:r>
                          <w:bookmarkEnd w:id="4"/>
                        </w:p>
                        <w:p w14:paraId="3526F4E2" w14:textId="77777777" w:rsidR="00CD66FF" w:rsidRPr="006803D7" w:rsidRDefault="00CD66FF" w:rsidP="00CD66FF">
                          <w:pPr>
                            <w:pStyle w:val="Template-Unitnamelogoname"/>
                            <w:rPr>
                              <w:color w:val="003D73" w:themeColor="text2"/>
                            </w:rPr>
                          </w:pPr>
                          <w:bookmarkStart w:id="6" w:name="OFF_Logo2AComputed_2"/>
                          <w:bookmarkStart w:id="7" w:name="OFF_Logo2AComputed_2_HIF"/>
                          <w:bookmarkEnd w:id="5"/>
                          <w:r>
                            <w:rPr>
                              <w:color w:val="003D73" w:themeColor="text2"/>
                            </w:rPr>
                            <w:t>Institut for Fysik og Astronomi</w:t>
                          </w:r>
                          <w:bookmarkEnd w:id="6"/>
                          <w:bookmarkEnd w:id="7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9E68B8" id="_x0000_t202" coordsize="21600,21600" o:spt="202" path="m,l,21600r21600,l21600,xe">
              <v:stroke joinstyle="miter"/>
              <v:path gradientshapeok="t" o:connecttype="rect"/>
            </v:shapetype>
            <v:shape id="LogoNavnForsideHide" o:spid="_x0000_s1026" type="#_x0000_t202" alt="&quot;&quot;" style="position:absolute;margin-left:115.65pt;margin-top:28.6pt;width:425.2pt;height:58.2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" filled="f" stroked="f">
              <v:textbox inset="0,0,0,0">
                <w:txbxContent>
                  <w:p w14:paraId="408122F5" w14:textId="77777777" w:rsidR="00CD66FF" w:rsidRPr="006803D7" w:rsidRDefault="00CD66FF" w:rsidP="00CD66FF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bookmarkStart w:id="8" w:name="OFF_Logo1AComputed_2"/>
                    <w:bookmarkStart w:id="9" w:name="OFF_Logo1AComputed_2_HIF"/>
                    <w:r>
                      <w:rPr>
                        <w:color w:val="003D73" w:themeColor="text2"/>
                      </w:rPr>
                      <w:t>Aarhus</w:t>
                    </w:r>
                    <w:r>
                      <w:rPr>
                        <w:color w:val="003D73" w:themeColor="text2"/>
                      </w:rPr>
                      <w:br/>
                      <w:t>Universitet</w:t>
                    </w:r>
                    <w:bookmarkEnd w:id="8"/>
                  </w:p>
                  <w:p w14:paraId="3526F4E2" w14:textId="77777777" w:rsidR="00CD66FF" w:rsidRPr="006803D7" w:rsidRDefault="00CD66FF" w:rsidP="00CD66FF">
                    <w:pPr>
                      <w:pStyle w:val="Template-Unitnamelogoname"/>
                      <w:rPr>
                        <w:color w:val="003D73" w:themeColor="text2"/>
                      </w:rPr>
                    </w:pPr>
                    <w:bookmarkStart w:id="10" w:name="OFF_Logo2AComputed_2"/>
                    <w:bookmarkStart w:id="11" w:name="OFF_Logo2AComputed_2_HIF"/>
                    <w:bookmarkEnd w:id="9"/>
                    <w:r>
                      <w:rPr>
                        <w:color w:val="003D73" w:themeColor="text2"/>
                      </w:rPr>
                      <w:t>Institut for Fysik og Astronomi</w:t>
                    </w:r>
                    <w:bookmarkEnd w:id="10"/>
                    <w:bookmarkEnd w:id="11"/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81792" behindDoc="0" locked="0" layoutInCell="1" allowOverlap="1" wp14:anchorId="1E9ECAED" wp14:editId="4CDB98AC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2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15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F2DF2E2" id="LogoCanvasHide01" o:spid="_x0000_s1026" editas="canvas" alt="&quot;&quot;" style="position:absolute;margin-left:56.7pt;margin-top:28.35pt;width:48pt;height:24pt;z-index:251681792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&quot;&quot;" style="position:absolute;width:6096;height:3048;visibility:visible;mso-wrap-style:square">
                <v:fill o:detectmouseclick="t"/>
                <v:path o:connecttype="none"/>
              </v:shape>
              <v:shape id="Freeform 28" o:spid="_x0000_s1028" style="position:absolute;left:3048;top:1524;width:3048;height:1524;visibility:visible;mso-wrap-style:square;v-text-anchor:top" coordsize="8160,4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03d73 [3215]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o:spid="_x0000_s1029" style="position:absolute;width:3048;height:3048;visibility:visible;mso-wrap-style:square;v-text-anchor:top" coordsize="8160,8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" path="m2878,8160l,8160,8160,r,2892l2878,8160xe" fillcolor="#003d73 [3215]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14:paraId="5EBB950E" w14:textId="77777777" w:rsidR="00307E90" w:rsidRDefault="00CD66F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1F7CEFA1" wp14:editId="1701B19B">
              <wp:simplePos x="0" y="0"/>
              <wp:positionH relativeFrom="margin">
                <wp:posOffset>0</wp:posOffset>
              </wp:positionH>
              <wp:positionV relativeFrom="topMargin">
                <wp:posOffset>812165</wp:posOffset>
              </wp:positionV>
              <wp:extent cx="5400040" cy="353051"/>
              <wp:effectExtent l="0" t="0" r="10160" b="9525"/>
              <wp:wrapNone/>
              <wp:docPr id="3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4C7D5D0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8" w:name="OFF_Logo3AComputed_2"/>
                          <w:bookmarkStart w:id="9" w:name="OFF_Logo3AComputed_2_HIF"/>
                          <w:bookmarkEnd w:id="8"/>
                          <w:bookmarkEnd w:id="9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F7CEFA1" id="_x0000_s1027" type="#_x0000_t202" alt="&quot;&quot;" style="position:absolute;margin-left:0;margin-top:63.95pt;width:425.2pt;height:27.8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" filled="f" stroked="f">
              <v:textbox inset="0,0,0,0">
                <w:txbxContent>
                  <w:p w14:paraId="74C7D5D0" w14:textId="77777777" w:rsidR="00CD66FF" w:rsidRPr="006803D7" w:rsidRDefault="00CD66FF" w:rsidP="00CD66FF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  <w:bookmarkStart w:id="14" w:name="OFF_Logo3AComputed_2"/>
                    <w:bookmarkStart w:id="15" w:name="OFF_Logo3AComputed_2_HIF"/>
                    <w:bookmarkEnd w:id="14"/>
                    <w:bookmarkEnd w:id="15"/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7216" behindDoc="1" locked="0" layoutInCell="1" allowOverlap="1" wp14:anchorId="3707510A" wp14:editId="2EBCBC48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6870" cy="3798570"/>
          <wp:effectExtent l="0" t="0" r="0" b="0"/>
          <wp:wrapNone/>
          <wp:docPr id="4" name="FoldeStregHide0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oldeStregHide0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8425" b="-380"/>
                  <a:stretch>
                    <a:fillRect/>
                  </a:stretch>
                </pic:blipFill>
                <pic:spPr bwMode="auto">
                  <a:xfrm>
                    <a:off x="0" y="0"/>
                    <a:ext cx="35687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D67AB8">
      <w:rPr>
        <w:noProof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198FF338" wp14:editId="427275BF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5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C7ACA3" w14:textId="77777777" w:rsidR="00D67AB8" w:rsidRDefault="00D67AB8" w:rsidP="00C22DE2">
                          <w:pPr>
                            <w:pStyle w:val="Emne"/>
                          </w:pPr>
                          <w:bookmarkStart w:id="10" w:name="CUS_DocumentName_1"/>
                          <w:r>
                            <w:t>Referat</w:t>
                          </w:r>
                          <w:bookmarkEnd w:id="10"/>
                        </w:p>
                        <w:p w14:paraId="0336C42F" w14:textId="77777777" w:rsidR="00C22DE2" w:rsidRDefault="00C22DE2" w:rsidP="00C22DE2">
                          <w:pPr>
                            <w:pStyle w:val="Template"/>
                          </w:pPr>
                        </w:p>
                        <w:p w14:paraId="6710DFD1" w14:textId="77777777" w:rsidR="00C22DE2" w:rsidRDefault="00C22DE2" w:rsidP="00D67AB8">
                          <w:pPr>
                            <w:pStyle w:val="Template-Afdeling"/>
                          </w:pPr>
                          <w:bookmarkStart w:id="11" w:name="USR_Name_2"/>
                          <w:r>
                            <w:t>Rikke Ploug Frydenberg</w:t>
                          </w:r>
                          <w:bookmarkStart w:id="12" w:name="USR_Name_2_HIF"/>
                          <w:bookmarkEnd w:id="11"/>
                        </w:p>
                        <w:bookmarkEnd w:id="12"/>
                        <w:p w14:paraId="0D673D3B" w14:textId="77777777" w:rsidR="00D67AB8" w:rsidRDefault="00D67AB8" w:rsidP="00D67AB8">
                          <w:pPr>
                            <w:pStyle w:val="Template"/>
                          </w:pPr>
                        </w:p>
                        <w:p w14:paraId="4CA4C4EB" w14:textId="77777777" w:rsidR="00D67AB8" w:rsidRPr="00307E90" w:rsidRDefault="00D67AB8" w:rsidP="00D67AB8">
                          <w:pPr>
                            <w:pStyle w:val="Template"/>
                          </w:pPr>
                          <w:bookmarkStart w:id="13" w:name="LAN_Date_1"/>
                          <w:r>
                            <w:t>Dato</w:t>
                          </w:r>
                          <w:bookmarkEnd w:id="13"/>
                          <w:r>
                            <w:t>:</w:t>
                          </w:r>
                          <w:r w:rsidR="00587BE6" w:rsidRPr="00307E90">
                            <w:t xml:space="preserve"> </w:t>
                          </w:r>
                          <w:bookmarkStart w:id="14" w:name="Date_DateCustomA_1"/>
                          <w:r>
                            <w:t>20. juni 2024</w:t>
                          </w:r>
                          <w:bookmarkEnd w:id="14"/>
                        </w:p>
                        <w:p w14:paraId="682345F5" w14:textId="77777777" w:rsidR="00D67AB8" w:rsidRDefault="00D67AB8" w:rsidP="00D67AB8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5" w:name="LAN_Sagsnr_1"/>
                          <w:bookmarkStart w:id="16" w:name="FLD_Sagsnummer_1_HIF"/>
                          <w:r>
                            <w:rPr>
                              <w:vanish/>
                            </w:rPr>
                            <w:t>Sags nr</w:t>
                          </w:r>
                          <w:bookmarkEnd w:id="15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id="17" w:name="FLD_Sagsnummer_1"/>
                          <w:bookmarkEnd w:id="17"/>
                        </w:p>
                        <w:p w14:paraId="2C3FB8FF" w14:textId="77777777" w:rsidR="00D67AB8" w:rsidRDefault="00D67AB8" w:rsidP="00D67AB8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8" w:name="LAN_Ref_1"/>
                          <w:bookmarkStart w:id="19" w:name="FLD_Reference_1_HIF"/>
                          <w:bookmarkEnd w:id="16"/>
                          <w:r>
                            <w:rPr>
                              <w:vanish/>
                            </w:rPr>
                            <w:t>Ref</w:t>
                          </w:r>
                          <w:bookmarkEnd w:id="18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id="20" w:name="FLD_Reference_1"/>
                          <w:bookmarkEnd w:id="20"/>
                        </w:p>
                        <w:bookmarkEnd w:id="19"/>
                        <w:p w14:paraId="23A8E52E" w14:textId="77777777" w:rsidR="00D67AB8" w:rsidRDefault="00D67AB8" w:rsidP="00D67AB8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C5B1EFC" wp14:editId="7EC092E4">
                                <wp:extent cx="347980" cy="102235"/>
                                <wp:effectExtent l="0" t="0" r="0" b="0"/>
                                <wp:docPr id="14" name="Billede 12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216CE7AF" w14:textId="77777777" w:rsidR="00D67AB8" w:rsidRPr="00641B24" w:rsidRDefault="00D67AB8" w:rsidP="00D67AB8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21" w:name="LAN_Page_1"/>
                          <w:r>
                            <w:t>Side</w:t>
                          </w:r>
                          <w:bookmarkEnd w:id="21"/>
                          <w:r>
                            <w:t xml:space="preserve"> 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t>/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NUMPAGES </w:instrTex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98FF338" id="DokInfo" o:spid="_x0000_s1028" type="#_x0000_t202" style="position:absolute;margin-left:467.7pt;margin-top:28.35pt;width:99.2pt;height:333.05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" filled="f" stroked="f">
              <v:textbox inset="0,0,0,0">
                <w:txbxContent>
                  <w:p w14:paraId="2CC7ACA3" w14:textId="77777777" w:rsidR="00D67AB8" w:rsidRDefault="00D67AB8" w:rsidP="00C22DE2">
                    <w:pPr>
                      <w:pStyle w:val="Emne"/>
                    </w:pPr>
                    <w:bookmarkStart w:id="28" w:name="CUS_DocumentName_1"/>
                    <w:r>
                      <w:t>Referat</w:t>
                    </w:r>
                    <w:bookmarkEnd w:id="28"/>
                  </w:p>
                  <w:p w14:paraId="0336C42F" w14:textId="77777777" w:rsidR="00C22DE2" w:rsidRDefault="00C22DE2" w:rsidP="00C22DE2">
                    <w:pPr>
                      <w:pStyle w:val="Template"/>
                    </w:pPr>
                  </w:p>
                  <w:p w14:paraId="6710DFD1" w14:textId="77777777" w:rsidR="00C22DE2" w:rsidRDefault="00C22DE2" w:rsidP="00D67AB8">
                    <w:pPr>
                      <w:pStyle w:val="Template-Afdeling"/>
                    </w:pPr>
                    <w:bookmarkStart w:id="29" w:name="USR_Name_2"/>
                    <w:r>
                      <w:t>Rikke Ploug Frydenberg</w:t>
                    </w:r>
                    <w:bookmarkStart w:id="30" w:name="USR_Name_2_HIF"/>
                    <w:bookmarkEnd w:id="29"/>
                  </w:p>
                  <w:bookmarkEnd w:id="30"/>
                  <w:p w14:paraId="0D673D3B" w14:textId="77777777" w:rsidR="00D67AB8" w:rsidRDefault="00D67AB8" w:rsidP="00D67AB8">
                    <w:pPr>
                      <w:pStyle w:val="Template"/>
                    </w:pPr>
                  </w:p>
                  <w:p w14:paraId="4CA4C4EB" w14:textId="77777777" w:rsidR="00D67AB8" w:rsidRPr="00307E90" w:rsidRDefault="00D67AB8" w:rsidP="00D67AB8">
                    <w:pPr>
                      <w:pStyle w:val="Template"/>
                    </w:pPr>
                    <w:bookmarkStart w:id="31" w:name="LAN_Date_1"/>
                    <w:r>
                      <w:t>Dato</w:t>
                    </w:r>
                    <w:bookmarkEnd w:id="31"/>
                    <w:r>
                      <w:t>:</w:t>
                    </w:r>
                    <w:r w:rsidR="00587BE6" w:rsidRPr="00307E90">
                      <w:t xml:space="preserve"> </w:t>
                    </w:r>
                    <w:bookmarkStart w:id="32" w:name="Date_DateCustomA_1"/>
                    <w:r>
                      <w:t>20. juni 2024</w:t>
                    </w:r>
                    <w:bookmarkEnd w:id="32"/>
                  </w:p>
                  <w:p w14:paraId="682345F5" w14:textId="77777777" w:rsidR="00D67AB8" w:rsidRDefault="00D67AB8" w:rsidP="00D67AB8">
                    <w:pPr>
                      <w:pStyle w:val="Template"/>
                      <w:rPr>
                        <w:vanish/>
                      </w:rPr>
                    </w:pPr>
                    <w:bookmarkStart w:id="33" w:name="LAN_Sagsnr_1"/>
                    <w:bookmarkStart w:id="34" w:name="FLD_Sagsnummer_1_HIF"/>
                    <w:r>
                      <w:rPr>
                        <w:vanish/>
                      </w:rPr>
                      <w:t>Sags nr</w:t>
                    </w:r>
                    <w:bookmarkEnd w:id="33"/>
                    <w:r>
                      <w:rPr>
                        <w:vanish/>
                      </w:rPr>
                      <w:t xml:space="preserve">.: </w:t>
                    </w:r>
                    <w:bookmarkStart w:id="35" w:name="FLD_Sagsnummer_1"/>
                    <w:bookmarkEnd w:id="35"/>
                  </w:p>
                  <w:p w14:paraId="2C3FB8FF" w14:textId="77777777" w:rsidR="00D67AB8" w:rsidRDefault="00D67AB8" w:rsidP="00D67AB8">
                    <w:pPr>
                      <w:pStyle w:val="Template"/>
                      <w:rPr>
                        <w:vanish/>
                      </w:rPr>
                    </w:pPr>
                    <w:bookmarkStart w:id="36" w:name="LAN_Ref_1"/>
                    <w:bookmarkStart w:id="37" w:name="FLD_Reference_1_HIF"/>
                    <w:bookmarkEnd w:id="34"/>
                    <w:r>
                      <w:rPr>
                        <w:vanish/>
                      </w:rPr>
                      <w:t>Ref</w:t>
                    </w:r>
                    <w:bookmarkEnd w:id="36"/>
                    <w:r>
                      <w:rPr>
                        <w:vanish/>
                      </w:rPr>
                      <w:t xml:space="preserve">: </w:t>
                    </w:r>
                    <w:bookmarkStart w:id="38" w:name="FLD_Reference_1"/>
                    <w:bookmarkEnd w:id="38"/>
                  </w:p>
                  <w:bookmarkEnd w:id="37"/>
                  <w:p w14:paraId="23A8E52E" w14:textId="77777777" w:rsidR="00D67AB8" w:rsidRDefault="00D67AB8" w:rsidP="00D67AB8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6C5B1EFC" wp14:editId="7EC092E4">
                          <wp:extent cx="347980" cy="102235"/>
                          <wp:effectExtent l="0" t="0" r="0" b="0"/>
                          <wp:docPr id="14" name="Billede 12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216CE7AF" w14:textId="77777777" w:rsidR="00D67AB8" w:rsidRPr="00641B24" w:rsidRDefault="00D67AB8" w:rsidP="00D67AB8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39" w:name="LAN_Page_1"/>
                    <w:r>
                      <w:t>Side</w:t>
                    </w:r>
                    <w:bookmarkEnd w:id="39"/>
                    <w:r>
                      <w:t xml:space="preserve"> </w:t>
                    </w:r>
                    <w:r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PAGE </w:instrText>
                    </w:r>
                    <w:r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>
                      <w:rPr>
                        <w:rStyle w:val="PageNumber"/>
                        <w:noProof w:val="0"/>
                      </w:rPr>
                      <w:fldChar w:fldCharType="end"/>
                    </w:r>
                    <w:r>
                      <w:rPr>
                        <w:rStyle w:val="PageNumber"/>
                        <w:noProof w:val="0"/>
                      </w:rPr>
                      <w:t>/</w:t>
                    </w:r>
                    <w:r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NUMPAGES </w:instrText>
                    </w:r>
                    <w:r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>
                      <w:rPr>
                        <w:rStyle w:val="PageNumber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E6ADD3" w14:textId="77777777" w:rsidR="002F51EF" w:rsidRDefault="00CD66FF" w:rsidP="002F51E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3C1C0863" wp14:editId="1A7A9C4D">
              <wp:simplePos x="0" y="0"/>
              <wp:positionH relativeFrom="page">
                <wp:posOffset>1469397</wp:posOffset>
              </wp:positionH>
              <wp:positionV relativeFrom="page">
                <wp:posOffset>364293</wp:posOffset>
              </wp:positionV>
              <wp:extent cx="4425305" cy="739140"/>
              <wp:effectExtent l="0" t="0" r="13970" b="3810"/>
              <wp:wrapNone/>
              <wp:docPr id="8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25305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894D10" w14:textId="77777777" w:rsidR="00CD66FF" w:rsidRDefault="00CD66FF" w:rsidP="00CD66FF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id="22" w:name="OFF_Logo1AComputed"/>
                          <w:bookmarkStart w:id="23" w:name="OFF_Logo1AComputed_HIF"/>
                          <w:r>
                            <w:rPr>
                              <w:color w:val="003D73" w:themeColor="text2"/>
                            </w:rPr>
                            <w:t>Aarhus</w:t>
                          </w:r>
                          <w:r>
                            <w:rPr>
                              <w:color w:val="003D73" w:themeColor="text2"/>
                            </w:rPr>
                            <w:br/>
                            <w:t>Universitet</w:t>
                          </w:r>
                          <w:bookmarkEnd w:id="22"/>
                        </w:p>
                        <w:p w14:paraId="4B5E2C10" w14:textId="77777777" w:rsidR="00CD66FF" w:rsidRPr="006803D7" w:rsidRDefault="00CD66FF" w:rsidP="00CD66FF">
                          <w:pPr>
                            <w:pStyle w:val="Template-Unitnamelogoname"/>
                            <w:rPr>
                              <w:color w:val="003D73" w:themeColor="text2"/>
                            </w:rPr>
                          </w:pPr>
                          <w:bookmarkStart w:id="24" w:name="OFF_Logo2AComputed"/>
                          <w:bookmarkStart w:id="25" w:name="OFF_Logo2AComputed_HIF"/>
                          <w:bookmarkEnd w:id="23"/>
                          <w:r>
                            <w:rPr>
                              <w:color w:val="003D73" w:themeColor="text2"/>
                            </w:rPr>
                            <w:t>Institut for Fysik og Astronomi</w:t>
                          </w:r>
                          <w:bookmarkEnd w:id="24"/>
                          <w:bookmarkEnd w:id="25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1C0863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alt="&quot;&quot;" style="position:absolute;margin-left:115.7pt;margin-top:28.7pt;width:348.45pt;height:58.2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" filled="f" stroked="f">
              <v:textbox inset="0,0,0,0">
                <w:txbxContent>
                  <w:p w14:paraId="41894D10" w14:textId="77777777" w:rsidR="00CD66FF" w:rsidRDefault="00CD66FF" w:rsidP="00CD66FF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bookmarkStart w:id="44" w:name="OFF_Logo1AComputed"/>
                    <w:bookmarkStart w:id="45" w:name="OFF_Logo1AComputed_HIF"/>
                    <w:r>
                      <w:rPr>
                        <w:color w:val="003D73" w:themeColor="text2"/>
                      </w:rPr>
                      <w:t>Aarhus</w:t>
                    </w:r>
                    <w:r>
                      <w:rPr>
                        <w:color w:val="003D73" w:themeColor="text2"/>
                      </w:rPr>
                      <w:br/>
                      <w:t>Universitet</w:t>
                    </w:r>
                    <w:bookmarkEnd w:id="44"/>
                  </w:p>
                  <w:p w14:paraId="4B5E2C10" w14:textId="77777777" w:rsidR="00CD66FF" w:rsidRPr="006803D7" w:rsidRDefault="00CD66FF" w:rsidP="00CD66FF">
                    <w:pPr>
                      <w:pStyle w:val="Template-Unitnamelogoname"/>
                      <w:rPr>
                        <w:color w:val="003D73" w:themeColor="text2"/>
                      </w:rPr>
                    </w:pPr>
                    <w:bookmarkStart w:id="46" w:name="OFF_Logo2AComputed"/>
                    <w:bookmarkStart w:id="47" w:name="OFF_Logo2AComputed_HIF"/>
                    <w:bookmarkEnd w:id="45"/>
                    <w:r>
                      <w:rPr>
                        <w:color w:val="003D73" w:themeColor="text2"/>
                      </w:rPr>
                      <w:t>Institut for Fysik og Astronomi</w:t>
                    </w:r>
                    <w:bookmarkEnd w:id="46"/>
                    <w:bookmarkEnd w:id="47"/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79744" behindDoc="0" locked="0" layoutInCell="1" allowOverlap="1" wp14:anchorId="6CCB03BF" wp14:editId="435BA50E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9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7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C5031A0" id="LogoCanvasHide01" o:spid="_x0000_s1026" editas="canvas" alt="&quot;&quot;" style="position:absolute;margin-left:56.7pt;margin-top:28.35pt;width:48pt;height:24pt;z-index:251679744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&quot;&quot;" style="position:absolute;width:6096;height:3048;visibility:visible;mso-wrap-style:square">
                <v:fill o:detectmouseclick="t"/>
                <v:path o:connecttype="none"/>
              </v:shape>
              <v:shape id="Freeform 28" o:spid="_x0000_s1028" style="position:absolute;left:3048;top:1524;width:3048;height:1524;visibility:visible;mso-wrap-style:square;v-text-anchor:top" coordsize="8160,4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03d73 [3215]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o:spid="_x0000_s1029" style="position:absolute;width:3048;height:3048;visibility:visible;mso-wrap-style:square;v-text-anchor:top" coordsize="8160,8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" path="m2878,8160l,8160,8160,r,2892l2878,8160xe" fillcolor="#003d73 [3215]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14:paraId="10A75145" w14:textId="77777777" w:rsidR="00307E90" w:rsidRDefault="00CD66F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2DD7EEDE" wp14:editId="4FF379E3">
              <wp:simplePos x="0" y="0"/>
              <wp:positionH relativeFrom="margin">
                <wp:posOffset>0</wp:posOffset>
              </wp:positionH>
              <wp:positionV relativeFrom="topMargin">
                <wp:posOffset>810260</wp:posOffset>
              </wp:positionV>
              <wp:extent cx="5400040" cy="353051"/>
              <wp:effectExtent l="0" t="0" r="10160" b="9525"/>
              <wp:wrapNone/>
              <wp:docPr id="10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C05D55D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26" w:name="OFF_Logo3AComputed"/>
                          <w:bookmarkStart w:id="27" w:name="OFF_Logo3AComputed_HIF"/>
                          <w:bookmarkEnd w:id="26"/>
                          <w:bookmarkEnd w:id="27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DD7EEDE" id="_x0000_s1030" type="#_x0000_t202" alt="&quot;&quot;" style="position:absolute;margin-left:0;margin-top:63.8pt;width:425.2pt;height:27.8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" filled="f" stroked="f">
              <v:textbox inset="0,0,0,0">
                <w:txbxContent>
                  <w:p w14:paraId="3C05D55D" w14:textId="77777777" w:rsidR="00CD66FF" w:rsidRPr="006803D7" w:rsidRDefault="00CD66FF" w:rsidP="00CD66FF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  <w:bookmarkStart w:id="50" w:name="OFF_Logo3AComputed"/>
                    <w:bookmarkStart w:id="51" w:name="OFF_Logo3AComputed_HIF"/>
                    <w:bookmarkEnd w:id="50"/>
                    <w:bookmarkEnd w:id="51"/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5168" behindDoc="1" locked="0" layoutInCell="1" allowOverlap="1" wp14:anchorId="4A97DEFE" wp14:editId="3F5294D5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5600" cy="3798570"/>
          <wp:effectExtent l="0" t="0" r="0" b="0"/>
          <wp:wrapNone/>
          <wp:docPr id="11" name="FoldeStregHide0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FoldeStregHide0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7881" b="-386"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78788A">
      <w:rPr>
        <w:noProof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5E24920F" wp14:editId="3C042BC1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6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7E149EB" w14:textId="77777777" w:rsidR="00EE2A84" w:rsidRDefault="00EE2A84" w:rsidP="008F47F2">
                          <w:pPr>
                            <w:pStyle w:val="Emne"/>
                          </w:pPr>
                          <w:bookmarkStart w:id="28" w:name="CUS_DocumentName"/>
                          <w:r>
                            <w:t>Referat</w:t>
                          </w:r>
                          <w:bookmarkEnd w:id="28"/>
                        </w:p>
                        <w:p w14:paraId="28DD8D38" w14:textId="77777777" w:rsidR="008F47F2" w:rsidRPr="008F47F2" w:rsidRDefault="008F47F2" w:rsidP="008F47F2">
                          <w:pPr>
                            <w:pStyle w:val="Template-Afdeling"/>
                            <w:rPr>
                              <w:b w:val="0"/>
                            </w:rPr>
                          </w:pPr>
                        </w:p>
                        <w:p w14:paraId="567F76CF" w14:textId="77777777" w:rsidR="00AF104F" w:rsidRDefault="00AF104F" w:rsidP="00EE2A84">
                          <w:pPr>
                            <w:pStyle w:val="Template-Afdeling"/>
                          </w:pPr>
                          <w:bookmarkStart w:id="29" w:name="USR_Name"/>
                          <w:r>
                            <w:t>Rikke Ploug Frydenberg</w:t>
                          </w:r>
                          <w:bookmarkStart w:id="30" w:name="USR_Name_HIF"/>
                          <w:bookmarkEnd w:id="29"/>
                        </w:p>
                        <w:bookmarkEnd w:id="30"/>
                        <w:p w14:paraId="72FDB864" w14:textId="77777777" w:rsidR="00EE2A84" w:rsidRDefault="00EE2A84" w:rsidP="00307E90">
                          <w:pPr>
                            <w:pStyle w:val="Template"/>
                          </w:pPr>
                        </w:p>
                        <w:p w14:paraId="0A97C254" w14:textId="77777777" w:rsidR="00307E90" w:rsidRPr="00307E90" w:rsidRDefault="00BC6E27" w:rsidP="00307E90">
                          <w:pPr>
                            <w:pStyle w:val="Template"/>
                          </w:pPr>
                          <w:bookmarkStart w:id="31" w:name="LAN_Date"/>
                          <w:r>
                            <w:t>Dato</w:t>
                          </w:r>
                          <w:bookmarkEnd w:id="31"/>
                          <w:r>
                            <w:t xml:space="preserve">: </w:t>
                          </w:r>
                          <w:bookmarkStart w:id="32" w:name="Date_DateCustomA"/>
                          <w:r>
                            <w:t>20. juni 2024</w:t>
                          </w:r>
                          <w:bookmarkEnd w:id="32"/>
                        </w:p>
                        <w:p w14:paraId="7B06B680" w14:textId="77777777" w:rsidR="00307E90" w:rsidRDefault="00307E90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33" w:name="LAN_Sagsnr"/>
                          <w:bookmarkStart w:id="34" w:name="FLD_Sagsnummer_HIF"/>
                          <w:r>
                            <w:rPr>
                              <w:vanish/>
                            </w:rPr>
                            <w:t>Sags nr</w:t>
                          </w:r>
                          <w:bookmarkEnd w:id="33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id="35" w:name="FLD_Sagsnummer"/>
                          <w:bookmarkEnd w:id="35"/>
                        </w:p>
                        <w:p w14:paraId="4B945039" w14:textId="77777777" w:rsidR="00307E90" w:rsidRDefault="00307E90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36" w:name="LAN_Ref"/>
                          <w:bookmarkStart w:id="37" w:name="FLD_Reference_HIF"/>
                          <w:bookmarkEnd w:id="34"/>
                          <w:r>
                            <w:rPr>
                              <w:vanish/>
                            </w:rPr>
                            <w:t>Ref</w:t>
                          </w:r>
                          <w:bookmarkEnd w:id="36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id="38" w:name="FLD_Reference"/>
                          <w:bookmarkEnd w:id="38"/>
                        </w:p>
                        <w:bookmarkEnd w:id="37"/>
                        <w:p w14:paraId="13D68123" w14:textId="77777777" w:rsidR="00051AD8" w:rsidRDefault="00051AD8" w:rsidP="00051AD8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CD04404" wp14:editId="1CCE2BCA">
                                <wp:extent cx="347980" cy="102235"/>
                                <wp:effectExtent l="0" t="0" r="0" b="0"/>
                                <wp:docPr id="13" name="Billede 8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2724DACE" w14:textId="77777777" w:rsidR="00307E90" w:rsidRPr="00641B24" w:rsidRDefault="00307E90" w:rsidP="002171DE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39" w:name="LAN_Page"/>
                          <w:r>
                            <w:t>Side</w:t>
                          </w:r>
                          <w:bookmarkEnd w:id="39"/>
                          <w:r>
                            <w:t xml:space="preserve"> 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PAGE </w:instrTex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1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t>/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NUMPAGES </w:instrTex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E24920F" id="_x0000_s1031" type="#_x0000_t202" style="position:absolute;margin-left:467.7pt;margin-top:28.35pt;width:99.2pt;height:333.0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" filled="f" stroked="f">
              <v:textbox inset="0,0,0,0">
                <w:txbxContent>
                  <w:p w14:paraId="47E149EB" w14:textId="77777777" w:rsidR="00EE2A84" w:rsidRDefault="00EE2A84" w:rsidP="008F47F2">
                    <w:pPr>
                      <w:pStyle w:val="Emne"/>
                    </w:pPr>
                    <w:bookmarkStart w:id="64" w:name="CUS_DocumentName"/>
                    <w:r>
                      <w:t>Referat</w:t>
                    </w:r>
                    <w:bookmarkEnd w:id="64"/>
                  </w:p>
                  <w:p w14:paraId="28DD8D38" w14:textId="77777777" w:rsidR="008F47F2" w:rsidRPr="008F47F2" w:rsidRDefault="008F47F2" w:rsidP="008F47F2">
                    <w:pPr>
                      <w:pStyle w:val="Template-Afdeling"/>
                      <w:rPr>
                        <w:b w:val="0"/>
                      </w:rPr>
                    </w:pPr>
                  </w:p>
                  <w:p w14:paraId="567F76CF" w14:textId="77777777" w:rsidR="00AF104F" w:rsidRDefault="00AF104F" w:rsidP="00EE2A84">
                    <w:pPr>
                      <w:pStyle w:val="Template-Afdeling"/>
                    </w:pPr>
                    <w:bookmarkStart w:id="65" w:name="USR_Name"/>
                    <w:r>
                      <w:t>Rikke Ploug Frydenberg</w:t>
                    </w:r>
                    <w:bookmarkStart w:id="66" w:name="USR_Name_HIF"/>
                    <w:bookmarkEnd w:id="65"/>
                  </w:p>
                  <w:bookmarkEnd w:id="66"/>
                  <w:p w14:paraId="72FDB864" w14:textId="77777777" w:rsidR="00EE2A84" w:rsidRDefault="00EE2A84" w:rsidP="00307E90">
                    <w:pPr>
                      <w:pStyle w:val="Template"/>
                    </w:pPr>
                  </w:p>
                  <w:p w14:paraId="0A97C254" w14:textId="77777777" w:rsidR="00307E90" w:rsidRPr="00307E90" w:rsidRDefault="00BC6E27" w:rsidP="00307E90">
                    <w:pPr>
                      <w:pStyle w:val="Template"/>
                    </w:pPr>
                    <w:bookmarkStart w:id="67" w:name="LAN_Date"/>
                    <w:r>
                      <w:t>Dato</w:t>
                    </w:r>
                    <w:bookmarkEnd w:id="67"/>
                    <w:r>
                      <w:t xml:space="preserve">: </w:t>
                    </w:r>
                    <w:bookmarkStart w:id="68" w:name="Date_DateCustomA"/>
                    <w:r>
                      <w:t>20. juni 2024</w:t>
                    </w:r>
                    <w:bookmarkEnd w:id="68"/>
                  </w:p>
                  <w:p w14:paraId="7B06B680" w14:textId="77777777" w:rsidR="00307E90" w:rsidRDefault="00307E90" w:rsidP="00307E90">
                    <w:pPr>
                      <w:pStyle w:val="Template"/>
                      <w:rPr>
                        <w:vanish/>
                      </w:rPr>
                    </w:pPr>
                    <w:bookmarkStart w:id="69" w:name="LAN_Sagsnr"/>
                    <w:bookmarkStart w:id="70" w:name="FLD_Sagsnummer_HIF"/>
                    <w:r>
                      <w:rPr>
                        <w:vanish/>
                      </w:rPr>
                      <w:t>Sags nr</w:t>
                    </w:r>
                    <w:bookmarkEnd w:id="69"/>
                    <w:r>
                      <w:rPr>
                        <w:vanish/>
                      </w:rPr>
                      <w:t xml:space="preserve">.: </w:t>
                    </w:r>
                    <w:bookmarkStart w:id="71" w:name="FLD_Sagsnummer"/>
                    <w:bookmarkEnd w:id="71"/>
                  </w:p>
                  <w:p w14:paraId="4B945039" w14:textId="77777777" w:rsidR="00307E90" w:rsidRDefault="00307E90" w:rsidP="00307E90">
                    <w:pPr>
                      <w:pStyle w:val="Template"/>
                      <w:rPr>
                        <w:vanish/>
                      </w:rPr>
                    </w:pPr>
                    <w:bookmarkStart w:id="72" w:name="LAN_Ref"/>
                    <w:bookmarkStart w:id="73" w:name="FLD_Reference_HIF"/>
                    <w:bookmarkEnd w:id="70"/>
                    <w:r>
                      <w:rPr>
                        <w:vanish/>
                      </w:rPr>
                      <w:t>Ref</w:t>
                    </w:r>
                    <w:bookmarkEnd w:id="72"/>
                    <w:r>
                      <w:rPr>
                        <w:vanish/>
                      </w:rPr>
                      <w:t xml:space="preserve">: </w:t>
                    </w:r>
                    <w:bookmarkStart w:id="74" w:name="FLD_Reference"/>
                    <w:bookmarkEnd w:id="74"/>
                  </w:p>
                  <w:bookmarkEnd w:id="73"/>
                  <w:p w14:paraId="13D68123" w14:textId="77777777" w:rsidR="00051AD8" w:rsidRDefault="00051AD8" w:rsidP="00051AD8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3CD04404" wp14:editId="1CCE2BCA">
                          <wp:extent cx="347980" cy="102235"/>
                          <wp:effectExtent l="0" t="0" r="0" b="0"/>
                          <wp:docPr id="13" name="Billede 8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2724DACE" w14:textId="77777777" w:rsidR="00307E90" w:rsidRPr="00641B24" w:rsidRDefault="00307E90" w:rsidP="002171DE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75" w:name="LAN_Page"/>
                    <w:r>
                      <w:t>Side</w:t>
                    </w:r>
                    <w:bookmarkEnd w:id="75"/>
                    <w:r>
                      <w:t xml:space="preserve"> 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PAGE </w:instrTex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1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end"/>
                    </w:r>
                    <w:r>
                      <w:rPr>
                        <w:rStyle w:val="PageNumber"/>
                        <w:noProof w:val="0"/>
                      </w:rPr>
                      <w:t>/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NUMPAGES </w:instrTex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8A6FC6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F2E1518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3C2FE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BA9F34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238750C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A6C66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3740D14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EB412C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1730448E"/>
    <w:multiLevelType w:val="multilevel"/>
    <w:tmpl w:val="0406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20A80F75"/>
    <w:multiLevelType w:val="multilevel"/>
    <w:tmpl w:val="3DAA12BE"/>
    <w:name w:val="HeadingNumbering"/>
    <w:lvl w:ilvl="0">
      <w:start w:val="1"/>
      <w:numFmt w:val="decimal"/>
      <w:pStyle w:val="Heading1"/>
      <w:lvlText w:val="%1."/>
      <w:lvlJc w:val="left"/>
      <w:pPr>
        <w:tabs>
          <w:tab w:val="num" w:pos="425"/>
        </w:tabs>
        <w:ind w:left="425" w:hanging="425"/>
      </w:pPr>
      <w:rPr>
        <w:rFonts w:ascii="Georgia" w:hAnsi="Georgia" w:hint="default"/>
        <w:b/>
        <w:i w:val="0"/>
        <w:sz w:val="21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09"/>
        </w:tabs>
        <w:ind w:left="709" w:hanging="709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51"/>
        </w:tabs>
        <w:ind w:left="851" w:hanging="851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992"/>
        </w:tabs>
        <w:ind w:left="992" w:hanging="992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34"/>
        </w:tabs>
        <w:ind w:left="1134" w:hanging="1134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76"/>
        </w:tabs>
        <w:ind w:left="1276" w:hanging="127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18"/>
        </w:tabs>
        <w:ind w:left="1418" w:hanging="1418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59"/>
        </w:tabs>
        <w:ind w:left="1559" w:hanging="1559"/>
      </w:pPr>
      <w:rPr>
        <w:rFonts w:ascii="Georgia" w:hAnsi="Georgia" w:hint="default"/>
        <w:b w:val="0"/>
        <w:i w:val="0"/>
        <w:sz w:val="21"/>
      </w:rPr>
    </w:lvl>
  </w:abstractNum>
  <w:abstractNum w:abstractNumId="10" w15:restartNumberingAfterBreak="0">
    <w:nsid w:val="260F492D"/>
    <w:multiLevelType w:val="multilevel"/>
    <w:tmpl w:val="FAFE8112"/>
    <w:lvl w:ilvl="0">
      <w:start w:val="1"/>
      <w:numFmt w:val="bullet"/>
      <w:pStyle w:val="ListBullet"/>
      <w:lvlText w:val=""/>
      <w:lvlJc w:val="left"/>
      <w:pPr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auto"/>
      </w:rPr>
    </w:lvl>
  </w:abstractNum>
  <w:abstractNum w:abstractNumId="11" w15:restartNumberingAfterBreak="0">
    <w:nsid w:val="2FCB2D15"/>
    <w:multiLevelType w:val="hybridMultilevel"/>
    <w:tmpl w:val="59FE028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2573E2"/>
    <w:multiLevelType w:val="multilevel"/>
    <w:tmpl w:val="64441010"/>
    <w:lvl w:ilvl="0">
      <w:start w:val="1"/>
      <w:numFmt w:val="decimal"/>
      <w:pStyle w:val="ListNumber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5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98" w:hanging="90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68" w:hanging="107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52" w:hanging="136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35" w:hanging="164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9" w:hanging="1928"/>
      </w:pPr>
      <w:rPr>
        <w:rFonts w:hint="default"/>
      </w:rPr>
    </w:lvl>
  </w:abstractNum>
  <w:abstractNum w:abstractNumId="13" w15:restartNumberingAfterBreak="0">
    <w:nsid w:val="38CF094A"/>
    <w:multiLevelType w:val="multilevel"/>
    <w:tmpl w:val="0406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 w15:restartNumberingAfterBreak="0">
    <w:nsid w:val="39357201"/>
    <w:multiLevelType w:val="hybridMultilevel"/>
    <w:tmpl w:val="DCD20CB2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E02D3C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6" w15:restartNumberingAfterBreak="0">
    <w:nsid w:val="6ACB3B03"/>
    <w:multiLevelType w:val="multilevel"/>
    <w:tmpl w:val="177C74E6"/>
    <w:lvl w:ilvl="0">
      <w:start w:val="1"/>
      <w:numFmt w:val="bullet"/>
      <w:pStyle w:val="Normal-Bullet"/>
      <w:lvlText w:val="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>
      <w:start w:val="1"/>
      <w:numFmt w:val="bullet"/>
      <w:lvlText w:val=""/>
      <w:lvlJc w:val="left"/>
      <w:pPr>
        <w:tabs>
          <w:tab w:val="num" w:pos="794"/>
        </w:tabs>
        <w:ind w:left="794" w:hanging="397"/>
      </w:pPr>
      <w:rPr>
        <w:rFonts w:ascii="Wingdings" w:hAnsi="Wingdings" w:hint="default"/>
      </w:rPr>
    </w:lvl>
    <w:lvl w:ilvl="2">
      <w:start w:val="1"/>
      <w:numFmt w:val="bullet"/>
      <w:lvlText w:val=""/>
      <w:lvlJc w:val="left"/>
      <w:pPr>
        <w:tabs>
          <w:tab w:val="num" w:pos="1191"/>
        </w:tabs>
        <w:ind w:left="1191" w:hanging="397"/>
      </w:pPr>
      <w:rPr>
        <w:rFonts w:ascii="Wingdings" w:hAnsi="Wingdings" w:hint="default"/>
      </w:rPr>
    </w:lvl>
    <w:lvl w:ilvl="3">
      <w:start w:val="1"/>
      <w:numFmt w:val="bullet"/>
      <w:lvlText w:val="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</w:rPr>
    </w:lvl>
    <w:lvl w:ilvl="4">
      <w:start w:val="1"/>
      <w:numFmt w:val="bullet"/>
      <w:lvlText w:val=""/>
      <w:lvlJc w:val="left"/>
      <w:pPr>
        <w:tabs>
          <w:tab w:val="num" w:pos="1985"/>
        </w:tabs>
        <w:ind w:left="1985" w:hanging="397"/>
      </w:pPr>
      <w:rPr>
        <w:rFonts w:ascii="Wingdings" w:hAnsi="Wingdings" w:hint="default"/>
      </w:rPr>
    </w:lvl>
    <w:lvl w:ilvl="5">
      <w:start w:val="1"/>
      <w:numFmt w:val="bullet"/>
      <w:lvlText w:val=""/>
      <w:lvlJc w:val="left"/>
      <w:pPr>
        <w:tabs>
          <w:tab w:val="num" w:pos="2381"/>
        </w:tabs>
        <w:ind w:left="2381" w:hanging="396"/>
      </w:pPr>
      <w:rPr>
        <w:rFonts w:ascii="Wingdings" w:hAnsi="Wingdings" w:hint="default"/>
      </w:rPr>
    </w:lvl>
    <w:lvl w:ilvl="6">
      <w:start w:val="1"/>
      <w:numFmt w:val="bullet"/>
      <w:lvlText w:val=""/>
      <w:lvlJc w:val="left"/>
      <w:pPr>
        <w:tabs>
          <w:tab w:val="num" w:pos="2778"/>
        </w:tabs>
        <w:ind w:left="2778" w:hanging="397"/>
      </w:pPr>
      <w:rPr>
        <w:rFonts w:ascii="Wingdings" w:hAnsi="Wingdings" w:hint="default"/>
      </w:rPr>
    </w:lvl>
    <w:lvl w:ilvl="7">
      <w:start w:val="1"/>
      <w:numFmt w:val="bullet"/>
      <w:lvlText w:val=""/>
      <w:lvlJc w:val="left"/>
      <w:pPr>
        <w:tabs>
          <w:tab w:val="num" w:pos="3175"/>
        </w:tabs>
        <w:ind w:left="3175" w:hanging="397"/>
      </w:pPr>
      <w:rPr>
        <w:rFonts w:ascii="Wingdings" w:hAnsi="Wingdings" w:hint="default"/>
      </w:rPr>
    </w:lvl>
    <w:lvl w:ilvl="8">
      <w:start w:val="1"/>
      <w:numFmt w:val="bullet"/>
      <w:lvlText w:val=""/>
      <w:lvlJc w:val="left"/>
      <w:pPr>
        <w:tabs>
          <w:tab w:val="num" w:pos="3572"/>
        </w:tabs>
        <w:ind w:left="3572" w:hanging="397"/>
      </w:pPr>
      <w:rPr>
        <w:rFonts w:ascii="Wingdings" w:hAnsi="Wingdings" w:hint="default"/>
      </w:rPr>
    </w:lvl>
  </w:abstractNum>
  <w:abstractNum w:abstractNumId="17" w15:restartNumberingAfterBreak="0">
    <w:nsid w:val="734C7605"/>
    <w:multiLevelType w:val="multilevel"/>
    <w:tmpl w:val="AB2EA530"/>
    <w:lvl w:ilvl="0">
      <w:start w:val="1"/>
      <w:numFmt w:val="decimal"/>
      <w:pStyle w:val="Normal-Numbering"/>
      <w:lvlText w:val="%1."/>
      <w:lvlJc w:val="left"/>
      <w:pPr>
        <w:tabs>
          <w:tab w:val="num" w:pos="397"/>
        </w:tabs>
        <w:ind w:left="397" w:hanging="397"/>
      </w:pPr>
      <w:rPr>
        <w:rFonts w:ascii="Georgia" w:hAnsi="Georgia" w:hint="default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39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lvlText w:val="%1.%2.%3"/>
      <w:lvlJc w:val="left"/>
      <w:pPr>
        <w:tabs>
          <w:tab w:val="num" w:pos="1191"/>
        </w:tabs>
        <w:ind w:left="1191" w:hanging="397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lvlText w:val="%1.%2.%3.%4"/>
      <w:lvlJc w:val="left"/>
      <w:pPr>
        <w:tabs>
          <w:tab w:val="num" w:pos="1588"/>
        </w:tabs>
        <w:ind w:left="1588" w:hanging="397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lvlText w:val="%1.%2.%3.%4.%5"/>
      <w:lvlJc w:val="left"/>
      <w:pPr>
        <w:tabs>
          <w:tab w:val="num" w:pos="1985"/>
        </w:tabs>
        <w:ind w:left="1985" w:hanging="397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lvlText w:val="%1.%2.%3.%4.%5.%6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lvlText w:val="%1.%2.%3.%4.%5.%6.%7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lvlText w:val="%1.%2.%3.%4.%5.%6.%7.%8.%9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</w:abstractNum>
  <w:num w:numId="1" w16cid:durableId="202601755">
    <w:abstractNumId w:val="9"/>
  </w:num>
  <w:num w:numId="2" w16cid:durableId="405303645">
    <w:abstractNumId w:val="15"/>
  </w:num>
  <w:num w:numId="3" w16cid:durableId="1416977759">
    <w:abstractNumId w:val="8"/>
  </w:num>
  <w:num w:numId="4" w16cid:durableId="617368806">
    <w:abstractNumId w:val="13"/>
  </w:num>
  <w:num w:numId="5" w16cid:durableId="647058775">
    <w:abstractNumId w:val="10"/>
  </w:num>
  <w:num w:numId="6" w16cid:durableId="1317344168">
    <w:abstractNumId w:val="7"/>
  </w:num>
  <w:num w:numId="7" w16cid:durableId="1460994847">
    <w:abstractNumId w:val="6"/>
  </w:num>
  <w:num w:numId="8" w16cid:durableId="1590113759">
    <w:abstractNumId w:val="5"/>
  </w:num>
  <w:num w:numId="9" w16cid:durableId="1748111642">
    <w:abstractNumId w:val="4"/>
  </w:num>
  <w:num w:numId="10" w16cid:durableId="267782246">
    <w:abstractNumId w:val="12"/>
  </w:num>
  <w:num w:numId="11" w16cid:durableId="56589641">
    <w:abstractNumId w:val="3"/>
  </w:num>
  <w:num w:numId="12" w16cid:durableId="1917275323">
    <w:abstractNumId w:val="2"/>
  </w:num>
  <w:num w:numId="13" w16cid:durableId="1314798463">
    <w:abstractNumId w:val="1"/>
  </w:num>
  <w:num w:numId="14" w16cid:durableId="130826539">
    <w:abstractNumId w:val="0"/>
  </w:num>
  <w:num w:numId="15" w16cid:durableId="1871986924">
    <w:abstractNumId w:val="16"/>
  </w:num>
  <w:num w:numId="16" w16cid:durableId="377827635">
    <w:abstractNumId w:val="17"/>
  </w:num>
  <w:num w:numId="17" w16cid:durableId="1277441325">
    <w:abstractNumId w:val="14"/>
  </w:num>
  <w:num w:numId="18" w16cid:durableId="52887617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8"/>
  <w:embedTrueTypeFonts/>
  <w:proofState w:spelling="clean" w:grammar="clean"/>
  <w:defaultTabStop w:val="720"/>
  <w:autoHyphenation/>
  <w:hyphenationZone w:val="284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A4A"/>
    <w:rsid w:val="00001438"/>
    <w:rsid w:val="000027FE"/>
    <w:rsid w:val="0000328E"/>
    <w:rsid w:val="00003B6C"/>
    <w:rsid w:val="00004AD4"/>
    <w:rsid w:val="0000503A"/>
    <w:rsid w:val="00006E21"/>
    <w:rsid w:val="0003149C"/>
    <w:rsid w:val="00034A55"/>
    <w:rsid w:val="00036650"/>
    <w:rsid w:val="000442AD"/>
    <w:rsid w:val="00051A09"/>
    <w:rsid w:val="00051AD8"/>
    <w:rsid w:val="00052ED2"/>
    <w:rsid w:val="00065902"/>
    <w:rsid w:val="0007609B"/>
    <w:rsid w:val="000827B1"/>
    <w:rsid w:val="00087773"/>
    <w:rsid w:val="00094D54"/>
    <w:rsid w:val="000A0898"/>
    <w:rsid w:val="000A362D"/>
    <w:rsid w:val="000D1B50"/>
    <w:rsid w:val="000E5C1E"/>
    <w:rsid w:val="000F244E"/>
    <w:rsid w:val="0011283F"/>
    <w:rsid w:val="00144E33"/>
    <w:rsid w:val="00147565"/>
    <w:rsid w:val="00153477"/>
    <w:rsid w:val="00154F00"/>
    <w:rsid w:val="001559B6"/>
    <w:rsid w:val="0015632E"/>
    <w:rsid w:val="00163EFC"/>
    <w:rsid w:val="00164CC1"/>
    <w:rsid w:val="00174751"/>
    <w:rsid w:val="0018593B"/>
    <w:rsid w:val="00192812"/>
    <w:rsid w:val="001973BC"/>
    <w:rsid w:val="001A7352"/>
    <w:rsid w:val="001C027B"/>
    <w:rsid w:val="001D1259"/>
    <w:rsid w:val="00205636"/>
    <w:rsid w:val="002137FC"/>
    <w:rsid w:val="0021471F"/>
    <w:rsid w:val="002171DE"/>
    <w:rsid w:val="00227E7F"/>
    <w:rsid w:val="00230A33"/>
    <w:rsid w:val="00235505"/>
    <w:rsid w:val="00244EEB"/>
    <w:rsid w:val="0025114F"/>
    <w:rsid w:val="0026120C"/>
    <w:rsid w:val="00281443"/>
    <w:rsid w:val="00283F13"/>
    <w:rsid w:val="002A1C39"/>
    <w:rsid w:val="002A4418"/>
    <w:rsid w:val="002B1765"/>
    <w:rsid w:val="002B7184"/>
    <w:rsid w:val="002C565F"/>
    <w:rsid w:val="002D7BF2"/>
    <w:rsid w:val="002E07F2"/>
    <w:rsid w:val="002E326D"/>
    <w:rsid w:val="002E6EB1"/>
    <w:rsid w:val="002F51EF"/>
    <w:rsid w:val="002F6A87"/>
    <w:rsid w:val="00307472"/>
    <w:rsid w:val="00307E90"/>
    <w:rsid w:val="00315669"/>
    <w:rsid w:val="00326D31"/>
    <w:rsid w:val="00333BC8"/>
    <w:rsid w:val="00336E4D"/>
    <w:rsid w:val="00356669"/>
    <w:rsid w:val="00364895"/>
    <w:rsid w:val="00383838"/>
    <w:rsid w:val="00394ADB"/>
    <w:rsid w:val="00395BF2"/>
    <w:rsid w:val="003A022B"/>
    <w:rsid w:val="003B0624"/>
    <w:rsid w:val="003B7BF5"/>
    <w:rsid w:val="003C79B1"/>
    <w:rsid w:val="003E6170"/>
    <w:rsid w:val="003F33BA"/>
    <w:rsid w:val="004143CC"/>
    <w:rsid w:val="00430307"/>
    <w:rsid w:val="00436C7A"/>
    <w:rsid w:val="0044054D"/>
    <w:rsid w:val="00443D5B"/>
    <w:rsid w:val="00443F7C"/>
    <w:rsid w:val="00451786"/>
    <w:rsid w:val="00456317"/>
    <w:rsid w:val="0047316E"/>
    <w:rsid w:val="00477895"/>
    <w:rsid w:val="00483670"/>
    <w:rsid w:val="00484620"/>
    <w:rsid w:val="0048777D"/>
    <w:rsid w:val="00492CDF"/>
    <w:rsid w:val="0049608B"/>
    <w:rsid w:val="004A24AE"/>
    <w:rsid w:val="004A66E6"/>
    <w:rsid w:val="004B06E9"/>
    <w:rsid w:val="004C0A82"/>
    <w:rsid w:val="004C208C"/>
    <w:rsid w:val="004D6D41"/>
    <w:rsid w:val="004E03A6"/>
    <w:rsid w:val="004E7591"/>
    <w:rsid w:val="004F4341"/>
    <w:rsid w:val="004F7B82"/>
    <w:rsid w:val="00504494"/>
    <w:rsid w:val="0050605B"/>
    <w:rsid w:val="00507AF4"/>
    <w:rsid w:val="005162F5"/>
    <w:rsid w:val="00523163"/>
    <w:rsid w:val="00524DD1"/>
    <w:rsid w:val="00547ACA"/>
    <w:rsid w:val="00554EE2"/>
    <w:rsid w:val="00556E14"/>
    <w:rsid w:val="005802EE"/>
    <w:rsid w:val="00583EAB"/>
    <w:rsid w:val="00585BE9"/>
    <w:rsid w:val="00587BE6"/>
    <w:rsid w:val="005A5218"/>
    <w:rsid w:val="005C492E"/>
    <w:rsid w:val="005D09F9"/>
    <w:rsid w:val="005D3C7F"/>
    <w:rsid w:val="005E01FA"/>
    <w:rsid w:val="005E6CB9"/>
    <w:rsid w:val="005F55D0"/>
    <w:rsid w:val="006021AE"/>
    <w:rsid w:val="00641B24"/>
    <w:rsid w:val="00644058"/>
    <w:rsid w:val="00644D35"/>
    <w:rsid w:val="00645634"/>
    <w:rsid w:val="00647DD4"/>
    <w:rsid w:val="00660193"/>
    <w:rsid w:val="0066400F"/>
    <w:rsid w:val="00665CEC"/>
    <w:rsid w:val="00676A56"/>
    <w:rsid w:val="006910EE"/>
    <w:rsid w:val="00694DA3"/>
    <w:rsid w:val="006C0297"/>
    <w:rsid w:val="006C3A1B"/>
    <w:rsid w:val="006C725C"/>
    <w:rsid w:val="006E2A21"/>
    <w:rsid w:val="006F3C30"/>
    <w:rsid w:val="006F7105"/>
    <w:rsid w:val="00702F7A"/>
    <w:rsid w:val="00717773"/>
    <w:rsid w:val="00726300"/>
    <w:rsid w:val="00730647"/>
    <w:rsid w:val="00731229"/>
    <w:rsid w:val="00736658"/>
    <w:rsid w:val="00743AB2"/>
    <w:rsid w:val="00744F27"/>
    <w:rsid w:val="00752044"/>
    <w:rsid w:val="00757BDC"/>
    <w:rsid w:val="00772EAE"/>
    <w:rsid w:val="0078788A"/>
    <w:rsid w:val="00795523"/>
    <w:rsid w:val="007955B4"/>
    <w:rsid w:val="007B586D"/>
    <w:rsid w:val="007B61B3"/>
    <w:rsid w:val="007C496B"/>
    <w:rsid w:val="007E062D"/>
    <w:rsid w:val="007E0BAA"/>
    <w:rsid w:val="007E2DF3"/>
    <w:rsid w:val="007E7933"/>
    <w:rsid w:val="007F578B"/>
    <w:rsid w:val="008068BE"/>
    <w:rsid w:val="00850614"/>
    <w:rsid w:val="00851355"/>
    <w:rsid w:val="008558E5"/>
    <w:rsid w:val="00863559"/>
    <w:rsid w:val="008638D0"/>
    <w:rsid w:val="0087322B"/>
    <w:rsid w:val="008879EB"/>
    <w:rsid w:val="00896541"/>
    <w:rsid w:val="008A28B2"/>
    <w:rsid w:val="008B14BE"/>
    <w:rsid w:val="008C171C"/>
    <w:rsid w:val="008E6D93"/>
    <w:rsid w:val="008F47F2"/>
    <w:rsid w:val="00901304"/>
    <w:rsid w:val="0091147E"/>
    <w:rsid w:val="009300C0"/>
    <w:rsid w:val="00930E78"/>
    <w:rsid w:val="00933D59"/>
    <w:rsid w:val="009352B1"/>
    <w:rsid w:val="00936BF0"/>
    <w:rsid w:val="00940637"/>
    <w:rsid w:val="00943BEC"/>
    <w:rsid w:val="00961B44"/>
    <w:rsid w:val="00961BC5"/>
    <w:rsid w:val="009667E1"/>
    <w:rsid w:val="009673E8"/>
    <w:rsid w:val="009766BD"/>
    <w:rsid w:val="00984F0F"/>
    <w:rsid w:val="009859DF"/>
    <w:rsid w:val="00986482"/>
    <w:rsid w:val="009937C1"/>
    <w:rsid w:val="009A0EC4"/>
    <w:rsid w:val="009C107E"/>
    <w:rsid w:val="009C21B4"/>
    <w:rsid w:val="009C3A4A"/>
    <w:rsid w:val="009D15A7"/>
    <w:rsid w:val="009E58A0"/>
    <w:rsid w:val="009E5DF7"/>
    <w:rsid w:val="009E7AF4"/>
    <w:rsid w:val="009F4F0B"/>
    <w:rsid w:val="00A028ED"/>
    <w:rsid w:val="00A11327"/>
    <w:rsid w:val="00A201D8"/>
    <w:rsid w:val="00A24A09"/>
    <w:rsid w:val="00A32765"/>
    <w:rsid w:val="00A4137F"/>
    <w:rsid w:val="00A429D1"/>
    <w:rsid w:val="00A64198"/>
    <w:rsid w:val="00A91CB9"/>
    <w:rsid w:val="00AA0EF9"/>
    <w:rsid w:val="00AB2E5C"/>
    <w:rsid w:val="00AB4E1D"/>
    <w:rsid w:val="00AC4183"/>
    <w:rsid w:val="00AD6CC4"/>
    <w:rsid w:val="00AE2035"/>
    <w:rsid w:val="00AF104F"/>
    <w:rsid w:val="00AF1A07"/>
    <w:rsid w:val="00AF2199"/>
    <w:rsid w:val="00AF2A8A"/>
    <w:rsid w:val="00B03F98"/>
    <w:rsid w:val="00B123BB"/>
    <w:rsid w:val="00B12507"/>
    <w:rsid w:val="00B15221"/>
    <w:rsid w:val="00B175E9"/>
    <w:rsid w:val="00B36C68"/>
    <w:rsid w:val="00B4509B"/>
    <w:rsid w:val="00B45E46"/>
    <w:rsid w:val="00B47C60"/>
    <w:rsid w:val="00B52F16"/>
    <w:rsid w:val="00B57EEB"/>
    <w:rsid w:val="00B64A19"/>
    <w:rsid w:val="00B67E0C"/>
    <w:rsid w:val="00B704CF"/>
    <w:rsid w:val="00B705E6"/>
    <w:rsid w:val="00B94310"/>
    <w:rsid w:val="00BA0046"/>
    <w:rsid w:val="00BA56DF"/>
    <w:rsid w:val="00BA591D"/>
    <w:rsid w:val="00BA6EC1"/>
    <w:rsid w:val="00BB7125"/>
    <w:rsid w:val="00BC6E27"/>
    <w:rsid w:val="00BC7276"/>
    <w:rsid w:val="00BE0A5F"/>
    <w:rsid w:val="00BE7F01"/>
    <w:rsid w:val="00BE7FBE"/>
    <w:rsid w:val="00BF37E1"/>
    <w:rsid w:val="00BF3805"/>
    <w:rsid w:val="00C01C3B"/>
    <w:rsid w:val="00C12268"/>
    <w:rsid w:val="00C134B5"/>
    <w:rsid w:val="00C222A8"/>
    <w:rsid w:val="00C22DE2"/>
    <w:rsid w:val="00C500D4"/>
    <w:rsid w:val="00C501DB"/>
    <w:rsid w:val="00C62763"/>
    <w:rsid w:val="00C63886"/>
    <w:rsid w:val="00C64F00"/>
    <w:rsid w:val="00C67827"/>
    <w:rsid w:val="00C762F9"/>
    <w:rsid w:val="00C773DC"/>
    <w:rsid w:val="00C821D2"/>
    <w:rsid w:val="00C96CED"/>
    <w:rsid w:val="00CB2ECE"/>
    <w:rsid w:val="00CB6EA8"/>
    <w:rsid w:val="00CC0DF6"/>
    <w:rsid w:val="00CC3E16"/>
    <w:rsid w:val="00CC46DB"/>
    <w:rsid w:val="00CD66FF"/>
    <w:rsid w:val="00CE4164"/>
    <w:rsid w:val="00D0158B"/>
    <w:rsid w:val="00D21C08"/>
    <w:rsid w:val="00D2389C"/>
    <w:rsid w:val="00D25789"/>
    <w:rsid w:val="00D2629B"/>
    <w:rsid w:val="00D435DF"/>
    <w:rsid w:val="00D67AB8"/>
    <w:rsid w:val="00D70FDC"/>
    <w:rsid w:val="00D80B98"/>
    <w:rsid w:val="00D87C08"/>
    <w:rsid w:val="00DA419E"/>
    <w:rsid w:val="00DA62D2"/>
    <w:rsid w:val="00DB44DA"/>
    <w:rsid w:val="00DC46F9"/>
    <w:rsid w:val="00DD17B6"/>
    <w:rsid w:val="00DE06BB"/>
    <w:rsid w:val="00DE181C"/>
    <w:rsid w:val="00DE3C16"/>
    <w:rsid w:val="00DE5DBB"/>
    <w:rsid w:val="00E0382F"/>
    <w:rsid w:val="00E20A3D"/>
    <w:rsid w:val="00E235A6"/>
    <w:rsid w:val="00E27F63"/>
    <w:rsid w:val="00E37157"/>
    <w:rsid w:val="00E620D0"/>
    <w:rsid w:val="00E65CA9"/>
    <w:rsid w:val="00E74091"/>
    <w:rsid w:val="00E90B80"/>
    <w:rsid w:val="00E960F0"/>
    <w:rsid w:val="00EA6633"/>
    <w:rsid w:val="00EC0BB0"/>
    <w:rsid w:val="00EC2B0F"/>
    <w:rsid w:val="00EC3B4A"/>
    <w:rsid w:val="00EE2A84"/>
    <w:rsid w:val="00EF508A"/>
    <w:rsid w:val="00EF5DB1"/>
    <w:rsid w:val="00F0162A"/>
    <w:rsid w:val="00F02B14"/>
    <w:rsid w:val="00F03173"/>
    <w:rsid w:val="00F05149"/>
    <w:rsid w:val="00F17B48"/>
    <w:rsid w:val="00F31AC4"/>
    <w:rsid w:val="00F4463E"/>
    <w:rsid w:val="00F45004"/>
    <w:rsid w:val="00F754F3"/>
    <w:rsid w:val="00F76D16"/>
    <w:rsid w:val="00F80EC9"/>
    <w:rsid w:val="00F91A95"/>
    <w:rsid w:val="00F95DA2"/>
    <w:rsid w:val="00FA086B"/>
    <w:rsid w:val="00FA31F3"/>
    <w:rsid w:val="00FA61C3"/>
    <w:rsid w:val="00FB0B2E"/>
    <w:rsid w:val="00FB42B3"/>
    <w:rsid w:val="00FE0DAB"/>
    <w:rsid w:val="00FE20B9"/>
    <w:rsid w:val="00FE33C2"/>
    <w:rsid w:val="00FE5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299733"/>
  <w15:docId w15:val="{2060177D-D8D0-4FF9-BA54-1309A167B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Georgia" w:eastAsia="Times New Roman" w:hAnsi="Georgia" w:cs="Times New Roman"/>
        <w:lang w:val="da-DK" w:eastAsia="da-DK" w:bidi="ar-SA"/>
      </w:rPr>
    </w:rPrDefault>
    <w:pPrDefault>
      <w:pPr>
        <w:spacing w:line="28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7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uiPriority="2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99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F47F2"/>
  </w:style>
  <w:style w:type="paragraph" w:styleId="Heading1">
    <w:name w:val="heading 1"/>
    <w:basedOn w:val="Normal"/>
    <w:next w:val="Normal"/>
    <w:uiPriority w:val="1"/>
    <w:qFormat/>
    <w:rsid w:val="007B61B3"/>
    <w:pPr>
      <w:numPr>
        <w:numId w:val="1"/>
      </w:numPr>
      <w:outlineLvl w:val="0"/>
    </w:pPr>
    <w:rPr>
      <w:rFonts w:cs="Arial"/>
      <w:b/>
      <w:bCs/>
      <w:szCs w:val="32"/>
    </w:rPr>
  </w:style>
  <w:style w:type="paragraph" w:styleId="Heading2">
    <w:name w:val="heading 2"/>
    <w:basedOn w:val="Normal"/>
    <w:next w:val="Normal"/>
    <w:uiPriority w:val="1"/>
    <w:qFormat/>
    <w:rsid w:val="00B47C60"/>
    <w:pPr>
      <w:numPr>
        <w:ilvl w:val="1"/>
        <w:numId w:val="1"/>
      </w:numPr>
      <w:outlineLvl w:val="1"/>
    </w:pPr>
    <w:rPr>
      <w:rFonts w:cs="Arial"/>
      <w:bCs/>
      <w:iCs/>
      <w:szCs w:val="28"/>
    </w:rPr>
  </w:style>
  <w:style w:type="paragraph" w:styleId="Heading3">
    <w:name w:val="heading 3"/>
    <w:basedOn w:val="Normal"/>
    <w:next w:val="Normal"/>
    <w:uiPriority w:val="1"/>
    <w:qFormat/>
    <w:rsid w:val="00B47C60"/>
    <w:pPr>
      <w:numPr>
        <w:ilvl w:val="2"/>
        <w:numId w:val="1"/>
      </w:numPr>
      <w:outlineLvl w:val="2"/>
    </w:pPr>
    <w:rPr>
      <w:rFonts w:cs="Arial"/>
      <w:bCs/>
      <w:i/>
      <w:szCs w:val="26"/>
    </w:rPr>
  </w:style>
  <w:style w:type="paragraph" w:styleId="Heading4">
    <w:name w:val="heading 4"/>
    <w:basedOn w:val="Normal"/>
    <w:next w:val="Normal"/>
    <w:uiPriority w:val="1"/>
    <w:qFormat/>
    <w:rsid w:val="00B47C60"/>
    <w:pPr>
      <w:keepNext/>
      <w:numPr>
        <w:ilvl w:val="3"/>
        <w:numId w:val="1"/>
      </w:numPr>
      <w:outlineLvl w:val="3"/>
    </w:pPr>
    <w:rPr>
      <w:bCs/>
      <w:i/>
      <w:szCs w:val="28"/>
    </w:rPr>
  </w:style>
  <w:style w:type="paragraph" w:styleId="Heading5">
    <w:name w:val="heading 5"/>
    <w:basedOn w:val="Normal"/>
    <w:next w:val="Normal"/>
    <w:uiPriority w:val="1"/>
    <w:semiHidden/>
    <w:qFormat/>
    <w:rsid w:val="00B47C60"/>
    <w:pPr>
      <w:numPr>
        <w:ilvl w:val="4"/>
        <w:numId w:val="1"/>
      </w:numPr>
      <w:outlineLvl w:val="4"/>
    </w:pPr>
    <w:rPr>
      <w:bCs/>
      <w:iCs/>
      <w:szCs w:val="26"/>
    </w:rPr>
  </w:style>
  <w:style w:type="paragraph" w:styleId="Heading6">
    <w:name w:val="heading 6"/>
    <w:basedOn w:val="Normal"/>
    <w:next w:val="Normal"/>
    <w:uiPriority w:val="1"/>
    <w:semiHidden/>
    <w:qFormat/>
    <w:rsid w:val="00B47C60"/>
    <w:pPr>
      <w:numPr>
        <w:ilvl w:val="5"/>
        <w:numId w:val="1"/>
      </w:numPr>
      <w:outlineLvl w:val="5"/>
    </w:pPr>
    <w:rPr>
      <w:bCs/>
      <w:szCs w:val="22"/>
    </w:rPr>
  </w:style>
  <w:style w:type="paragraph" w:styleId="Heading7">
    <w:name w:val="heading 7"/>
    <w:basedOn w:val="Normal"/>
    <w:next w:val="Normal"/>
    <w:uiPriority w:val="1"/>
    <w:semiHidden/>
    <w:qFormat/>
    <w:rsid w:val="00B47C60"/>
    <w:pPr>
      <w:numPr>
        <w:ilvl w:val="6"/>
        <w:numId w:val="1"/>
      </w:numPr>
      <w:outlineLvl w:val="6"/>
    </w:pPr>
  </w:style>
  <w:style w:type="paragraph" w:styleId="Heading8">
    <w:name w:val="heading 8"/>
    <w:basedOn w:val="Normal"/>
    <w:next w:val="Normal"/>
    <w:uiPriority w:val="1"/>
    <w:semiHidden/>
    <w:qFormat/>
    <w:rsid w:val="00B47C60"/>
    <w:pPr>
      <w:numPr>
        <w:ilvl w:val="7"/>
        <w:numId w:val="1"/>
      </w:numPr>
      <w:outlineLvl w:val="7"/>
    </w:pPr>
    <w:rPr>
      <w:iCs/>
    </w:rPr>
  </w:style>
  <w:style w:type="paragraph" w:styleId="Heading9">
    <w:name w:val="heading 9"/>
    <w:basedOn w:val="Normal"/>
    <w:next w:val="Normal"/>
    <w:uiPriority w:val="1"/>
    <w:semiHidden/>
    <w:qFormat/>
    <w:rsid w:val="00B47C60"/>
    <w:pPr>
      <w:numPr>
        <w:ilvl w:val="8"/>
        <w:numId w:val="1"/>
      </w:numPr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styleId="111111">
    <w:name w:val="Outline List 2"/>
    <w:basedOn w:val="NoList"/>
    <w:semiHidden/>
    <w:rsid w:val="00D70FDC"/>
    <w:pPr>
      <w:numPr>
        <w:numId w:val="2"/>
      </w:numPr>
    </w:pPr>
  </w:style>
  <w:style w:type="numbering" w:styleId="1ai">
    <w:name w:val="Outline List 1"/>
    <w:basedOn w:val="NoList"/>
    <w:semiHidden/>
    <w:rsid w:val="00D70FDC"/>
    <w:pPr>
      <w:numPr>
        <w:numId w:val="3"/>
      </w:numPr>
    </w:pPr>
  </w:style>
  <w:style w:type="numbering" w:styleId="ArticleSection">
    <w:name w:val="Outline List 3"/>
    <w:basedOn w:val="NoList"/>
    <w:semiHidden/>
    <w:rsid w:val="00D70FDC"/>
    <w:pPr>
      <w:numPr>
        <w:numId w:val="4"/>
      </w:numPr>
    </w:pPr>
  </w:style>
  <w:style w:type="paragraph" w:styleId="BlockText">
    <w:name w:val="Block Text"/>
    <w:basedOn w:val="Normal"/>
    <w:uiPriority w:val="99"/>
    <w:semiHidden/>
    <w:rsid w:val="00D70FDC"/>
    <w:pPr>
      <w:spacing w:after="120"/>
      <w:ind w:left="1440" w:right="1440"/>
    </w:pPr>
  </w:style>
  <w:style w:type="paragraph" w:styleId="BodyText">
    <w:name w:val="Body Text"/>
    <w:basedOn w:val="Normal"/>
    <w:uiPriority w:val="99"/>
    <w:semiHidden/>
    <w:rsid w:val="00D70FDC"/>
    <w:pPr>
      <w:spacing w:after="120"/>
    </w:pPr>
  </w:style>
  <w:style w:type="paragraph" w:styleId="BodyText2">
    <w:name w:val="Body Text 2"/>
    <w:basedOn w:val="Normal"/>
    <w:uiPriority w:val="99"/>
    <w:semiHidden/>
    <w:rsid w:val="00D70FDC"/>
    <w:pPr>
      <w:spacing w:after="120" w:line="480" w:lineRule="auto"/>
    </w:pPr>
  </w:style>
  <w:style w:type="paragraph" w:styleId="BodyText3">
    <w:name w:val="Body Text 3"/>
    <w:basedOn w:val="Normal"/>
    <w:uiPriority w:val="99"/>
    <w:semiHidden/>
    <w:rsid w:val="00D70FDC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uiPriority w:val="99"/>
    <w:semiHidden/>
    <w:rsid w:val="00D70FDC"/>
    <w:pPr>
      <w:ind w:firstLine="210"/>
    </w:pPr>
  </w:style>
  <w:style w:type="paragraph" w:styleId="BodyTextIndent">
    <w:name w:val="Body Text Indent"/>
    <w:basedOn w:val="Normal"/>
    <w:uiPriority w:val="99"/>
    <w:semiHidden/>
    <w:rsid w:val="00D70FDC"/>
    <w:pPr>
      <w:spacing w:after="120"/>
      <w:ind w:left="283"/>
    </w:pPr>
  </w:style>
  <w:style w:type="paragraph" w:styleId="BodyTextFirstIndent2">
    <w:name w:val="Body Text First Indent 2"/>
    <w:basedOn w:val="BodyTextIndent"/>
    <w:uiPriority w:val="99"/>
    <w:semiHidden/>
    <w:rsid w:val="00D70FDC"/>
    <w:pPr>
      <w:ind w:firstLine="210"/>
    </w:pPr>
  </w:style>
  <w:style w:type="paragraph" w:styleId="BodyTextIndent2">
    <w:name w:val="Body Text Indent 2"/>
    <w:basedOn w:val="Normal"/>
    <w:uiPriority w:val="99"/>
    <w:semiHidden/>
    <w:rsid w:val="00D70FDC"/>
    <w:pPr>
      <w:spacing w:after="120" w:line="480" w:lineRule="auto"/>
      <w:ind w:left="283"/>
    </w:pPr>
  </w:style>
  <w:style w:type="paragraph" w:styleId="BodyTextIndent3">
    <w:name w:val="Body Text Indent 3"/>
    <w:basedOn w:val="Normal"/>
    <w:uiPriority w:val="99"/>
    <w:semiHidden/>
    <w:rsid w:val="00D70FDC"/>
    <w:pPr>
      <w:spacing w:after="120"/>
      <w:ind w:left="283"/>
    </w:pPr>
    <w:rPr>
      <w:sz w:val="16"/>
      <w:szCs w:val="16"/>
    </w:rPr>
  </w:style>
  <w:style w:type="paragraph" w:styleId="Caption">
    <w:name w:val="caption"/>
    <w:basedOn w:val="Normal"/>
    <w:next w:val="Normal"/>
    <w:uiPriority w:val="3"/>
    <w:rsid w:val="00D70FDC"/>
    <w:rPr>
      <w:b/>
      <w:bCs/>
      <w:sz w:val="16"/>
    </w:rPr>
  </w:style>
  <w:style w:type="paragraph" w:styleId="Closing">
    <w:name w:val="Closing"/>
    <w:basedOn w:val="Normal"/>
    <w:uiPriority w:val="99"/>
    <w:semiHidden/>
    <w:rsid w:val="00D70FDC"/>
    <w:pPr>
      <w:ind w:left="4252"/>
    </w:pPr>
  </w:style>
  <w:style w:type="paragraph" w:styleId="Date">
    <w:name w:val="Date"/>
    <w:basedOn w:val="Normal"/>
    <w:next w:val="Normal"/>
    <w:uiPriority w:val="99"/>
    <w:semiHidden/>
    <w:rsid w:val="00D70FDC"/>
  </w:style>
  <w:style w:type="paragraph" w:styleId="E-mailSignature">
    <w:name w:val="E-mail Signature"/>
    <w:basedOn w:val="Normal"/>
    <w:uiPriority w:val="99"/>
    <w:semiHidden/>
    <w:rsid w:val="00D70FDC"/>
  </w:style>
  <w:style w:type="character" w:styleId="Emphasis">
    <w:name w:val="Emphasis"/>
    <w:uiPriority w:val="3"/>
    <w:rsid w:val="00D70FDC"/>
    <w:rPr>
      <w:i/>
      <w:iCs/>
      <w:lang w:val="da-DK"/>
    </w:rPr>
  </w:style>
  <w:style w:type="character" w:styleId="EndnoteReference">
    <w:name w:val="end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da-DK"/>
    </w:rPr>
  </w:style>
  <w:style w:type="paragraph" w:styleId="EndnoteText">
    <w:name w:val="end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EnvelopeAddress">
    <w:name w:val="envelope address"/>
    <w:basedOn w:val="Normal"/>
    <w:uiPriority w:val="99"/>
    <w:semiHidden/>
    <w:rsid w:val="00D70FDC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EnvelopeReturn">
    <w:name w:val="envelope return"/>
    <w:basedOn w:val="Normal"/>
    <w:uiPriority w:val="99"/>
    <w:semiHidden/>
    <w:rsid w:val="00D70FDC"/>
    <w:rPr>
      <w:rFonts w:ascii="Arial" w:hAnsi="Arial" w:cs="Arial"/>
    </w:rPr>
  </w:style>
  <w:style w:type="character" w:styleId="FootnoteReference">
    <w:name w:val="foot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da-DK"/>
    </w:rPr>
  </w:style>
  <w:style w:type="paragraph" w:styleId="FootnoteText">
    <w:name w:val="foot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TMLAcronym">
    <w:name w:val="HTML Acronym"/>
    <w:basedOn w:val="DefaultParagraphFont"/>
    <w:uiPriority w:val="99"/>
    <w:semiHidden/>
    <w:rsid w:val="00D70FDC"/>
    <w:rPr>
      <w:lang w:val="da-DK"/>
    </w:rPr>
  </w:style>
  <w:style w:type="paragraph" w:styleId="HTMLAddress">
    <w:name w:val="HTML Address"/>
    <w:basedOn w:val="Normal"/>
    <w:uiPriority w:val="99"/>
    <w:semiHidden/>
    <w:rsid w:val="00D70FDC"/>
    <w:rPr>
      <w:i/>
      <w:iCs/>
    </w:rPr>
  </w:style>
  <w:style w:type="character" w:styleId="HTMLCite">
    <w:name w:val="HTML Cite"/>
    <w:uiPriority w:val="99"/>
    <w:semiHidden/>
    <w:rsid w:val="00D70FDC"/>
    <w:rPr>
      <w:i/>
      <w:iCs/>
      <w:lang w:val="da-DK"/>
    </w:rPr>
  </w:style>
  <w:style w:type="character" w:styleId="HTMLCode">
    <w:name w:val="HTML Code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character" w:styleId="HTMLDefinition">
    <w:name w:val="HTML Definition"/>
    <w:uiPriority w:val="99"/>
    <w:semiHidden/>
    <w:rsid w:val="00D70FDC"/>
    <w:rPr>
      <w:i/>
      <w:iCs/>
      <w:lang w:val="da-DK"/>
    </w:rPr>
  </w:style>
  <w:style w:type="character" w:styleId="HTMLKeyboard">
    <w:name w:val="HTML Keyboard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paragraph" w:styleId="HTMLPreformatted">
    <w:name w:val="HTML Preformatted"/>
    <w:basedOn w:val="Normal"/>
    <w:uiPriority w:val="99"/>
    <w:semiHidden/>
    <w:rsid w:val="00D70FDC"/>
    <w:rPr>
      <w:rFonts w:ascii="Courier New" w:hAnsi="Courier New" w:cs="Courier New"/>
    </w:rPr>
  </w:style>
  <w:style w:type="character" w:styleId="HTMLSample">
    <w:name w:val="HTML Sample"/>
    <w:uiPriority w:val="99"/>
    <w:semiHidden/>
    <w:rsid w:val="00D70FDC"/>
    <w:rPr>
      <w:rFonts w:ascii="Courier New" w:hAnsi="Courier New" w:cs="Courier New"/>
      <w:lang w:val="da-DK"/>
    </w:rPr>
  </w:style>
  <w:style w:type="character" w:styleId="HTMLTypewriter">
    <w:name w:val="HTML Typewriter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character" w:styleId="HTMLVariable">
    <w:name w:val="HTML Variable"/>
    <w:uiPriority w:val="99"/>
    <w:semiHidden/>
    <w:rsid w:val="00D70FDC"/>
    <w:rPr>
      <w:i/>
      <w:iCs/>
      <w:lang w:val="da-DK"/>
    </w:rPr>
  </w:style>
  <w:style w:type="character" w:styleId="LineNumber">
    <w:name w:val="line number"/>
    <w:basedOn w:val="DefaultParagraphFont"/>
    <w:uiPriority w:val="99"/>
    <w:semiHidden/>
    <w:rsid w:val="00D70FDC"/>
    <w:rPr>
      <w:lang w:val="da-DK"/>
    </w:rPr>
  </w:style>
  <w:style w:type="paragraph" w:styleId="List">
    <w:name w:val="List"/>
    <w:basedOn w:val="Normal"/>
    <w:uiPriority w:val="99"/>
    <w:semiHidden/>
    <w:rsid w:val="00D70FDC"/>
    <w:pPr>
      <w:ind w:left="283" w:hanging="283"/>
    </w:pPr>
  </w:style>
  <w:style w:type="paragraph" w:styleId="List2">
    <w:name w:val="List 2"/>
    <w:basedOn w:val="Normal"/>
    <w:uiPriority w:val="99"/>
    <w:semiHidden/>
    <w:rsid w:val="00D70FDC"/>
    <w:pPr>
      <w:ind w:left="566" w:hanging="283"/>
    </w:pPr>
  </w:style>
  <w:style w:type="paragraph" w:styleId="List3">
    <w:name w:val="List 3"/>
    <w:basedOn w:val="Normal"/>
    <w:uiPriority w:val="99"/>
    <w:semiHidden/>
    <w:rsid w:val="00D70FDC"/>
    <w:pPr>
      <w:ind w:left="849" w:hanging="283"/>
    </w:pPr>
  </w:style>
  <w:style w:type="paragraph" w:styleId="List4">
    <w:name w:val="List 4"/>
    <w:basedOn w:val="Normal"/>
    <w:uiPriority w:val="99"/>
    <w:semiHidden/>
    <w:rsid w:val="00D70FDC"/>
    <w:pPr>
      <w:ind w:left="1132" w:hanging="283"/>
    </w:pPr>
  </w:style>
  <w:style w:type="paragraph" w:styleId="List5">
    <w:name w:val="List 5"/>
    <w:basedOn w:val="Normal"/>
    <w:uiPriority w:val="99"/>
    <w:semiHidden/>
    <w:rsid w:val="00D70FDC"/>
    <w:pPr>
      <w:ind w:left="1415" w:hanging="283"/>
    </w:pPr>
  </w:style>
  <w:style w:type="paragraph" w:styleId="ListBullet">
    <w:name w:val="List Bullet"/>
    <w:basedOn w:val="Normal"/>
    <w:uiPriority w:val="2"/>
    <w:qFormat/>
    <w:rsid w:val="00BA0046"/>
    <w:pPr>
      <w:numPr>
        <w:numId w:val="5"/>
      </w:numPr>
    </w:pPr>
  </w:style>
  <w:style w:type="paragraph" w:styleId="ListBullet2">
    <w:name w:val="List Bullet 2"/>
    <w:basedOn w:val="Normal"/>
    <w:uiPriority w:val="99"/>
    <w:semiHidden/>
    <w:rsid w:val="00D70FDC"/>
    <w:pPr>
      <w:numPr>
        <w:numId w:val="6"/>
      </w:numPr>
    </w:pPr>
  </w:style>
  <w:style w:type="paragraph" w:styleId="ListBullet3">
    <w:name w:val="List Bullet 3"/>
    <w:basedOn w:val="Normal"/>
    <w:uiPriority w:val="99"/>
    <w:semiHidden/>
    <w:rsid w:val="00D70FDC"/>
    <w:pPr>
      <w:numPr>
        <w:numId w:val="7"/>
      </w:numPr>
    </w:pPr>
  </w:style>
  <w:style w:type="paragraph" w:styleId="ListBullet4">
    <w:name w:val="List Bullet 4"/>
    <w:basedOn w:val="Normal"/>
    <w:uiPriority w:val="99"/>
    <w:semiHidden/>
    <w:rsid w:val="00D70FDC"/>
    <w:pPr>
      <w:numPr>
        <w:numId w:val="8"/>
      </w:numPr>
    </w:pPr>
  </w:style>
  <w:style w:type="paragraph" w:styleId="ListBullet5">
    <w:name w:val="List Bullet 5"/>
    <w:basedOn w:val="Normal"/>
    <w:uiPriority w:val="99"/>
    <w:semiHidden/>
    <w:rsid w:val="00D70FDC"/>
    <w:pPr>
      <w:numPr>
        <w:numId w:val="9"/>
      </w:numPr>
    </w:pPr>
  </w:style>
  <w:style w:type="paragraph" w:styleId="ListContinue">
    <w:name w:val="List Continue"/>
    <w:basedOn w:val="Normal"/>
    <w:uiPriority w:val="99"/>
    <w:semiHidden/>
    <w:rsid w:val="00D70FDC"/>
    <w:pPr>
      <w:spacing w:after="120"/>
      <w:ind w:left="283"/>
    </w:pPr>
  </w:style>
  <w:style w:type="paragraph" w:styleId="ListContinue2">
    <w:name w:val="List Continue 2"/>
    <w:basedOn w:val="Normal"/>
    <w:uiPriority w:val="99"/>
    <w:semiHidden/>
    <w:rsid w:val="00D70FDC"/>
    <w:pPr>
      <w:spacing w:after="120"/>
      <w:ind w:left="566"/>
    </w:pPr>
  </w:style>
  <w:style w:type="paragraph" w:styleId="ListContinue3">
    <w:name w:val="List Continue 3"/>
    <w:basedOn w:val="Normal"/>
    <w:uiPriority w:val="99"/>
    <w:semiHidden/>
    <w:rsid w:val="00D70FDC"/>
    <w:pPr>
      <w:spacing w:after="120"/>
      <w:ind w:left="849"/>
    </w:pPr>
  </w:style>
  <w:style w:type="paragraph" w:styleId="ListContinue4">
    <w:name w:val="List Continue 4"/>
    <w:basedOn w:val="Normal"/>
    <w:uiPriority w:val="99"/>
    <w:semiHidden/>
    <w:rsid w:val="00D70FDC"/>
    <w:pPr>
      <w:spacing w:after="120"/>
      <w:ind w:left="1132"/>
    </w:pPr>
  </w:style>
  <w:style w:type="paragraph" w:styleId="ListContinue5">
    <w:name w:val="List Continue 5"/>
    <w:basedOn w:val="Normal"/>
    <w:uiPriority w:val="99"/>
    <w:semiHidden/>
    <w:rsid w:val="00D70FDC"/>
    <w:pPr>
      <w:spacing w:after="120"/>
      <w:ind w:left="1415"/>
    </w:pPr>
  </w:style>
  <w:style w:type="paragraph" w:styleId="ListNumber">
    <w:name w:val="List Number"/>
    <w:basedOn w:val="Normal"/>
    <w:uiPriority w:val="2"/>
    <w:qFormat/>
    <w:rsid w:val="00BA0046"/>
    <w:pPr>
      <w:numPr>
        <w:numId w:val="10"/>
      </w:numPr>
    </w:pPr>
  </w:style>
  <w:style w:type="paragraph" w:styleId="ListNumber2">
    <w:name w:val="List Number 2"/>
    <w:basedOn w:val="Normal"/>
    <w:uiPriority w:val="99"/>
    <w:semiHidden/>
    <w:rsid w:val="00D70FDC"/>
    <w:pPr>
      <w:numPr>
        <w:numId w:val="11"/>
      </w:numPr>
    </w:pPr>
  </w:style>
  <w:style w:type="paragraph" w:styleId="ListNumber3">
    <w:name w:val="List Number 3"/>
    <w:basedOn w:val="Normal"/>
    <w:uiPriority w:val="99"/>
    <w:semiHidden/>
    <w:rsid w:val="00D70FDC"/>
    <w:pPr>
      <w:numPr>
        <w:numId w:val="12"/>
      </w:numPr>
    </w:pPr>
  </w:style>
  <w:style w:type="paragraph" w:styleId="ListNumber4">
    <w:name w:val="List Number 4"/>
    <w:basedOn w:val="Normal"/>
    <w:uiPriority w:val="99"/>
    <w:semiHidden/>
    <w:rsid w:val="00D70FDC"/>
    <w:pPr>
      <w:numPr>
        <w:numId w:val="13"/>
      </w:numPr>
    </w:pPr>
  </w:style>
  <w:style w:type="paragraph" w:styleId="ListNumber5">
    <w:name w:val="List Number 5"/>
    <w:basedOn w:val="Normal"/>
    <w:uiPriority w:val="99"/>
    <w:semiHidden/>
    <w:rsid w:val="00D70FDC"/>
    <w:pPr>
      <w:numPr>
        <w:numId w:val="14"/>
      </w:numPr>
    </w:pPr>
  </w:style>
  <w:style w:type="paragraph" w:styleId="MessageHeader">
    <w:name w:val="Message Header"/>
    <w:basedOn w:val="Normal"/>
    <w:uiPriority w:val="99"/>
    <w:semiHidden/>
    <w:rsid w:val="00D70FD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99"/>
    <w:semiHidden/>
    <w:rsid w:val="00D70FDC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99"/>
    <w:semiHidden/>
    <w:rsid w:val="00D70FDC"/>
    <w:pPr>
      <w:ind w:left="1304"/>
    </w:pPr>
  </w:style>
  <w:style w:type="paragraph" w:styleId="NoteHeading">
    <w:name w:val="Note Heading"/>
    <w:basedOn w:val="Normal"/>
    <w:next w:val="Normal"/>
    <w:uiPriority w:val="99"/>
    <w:semiHidden/>
    <w:rsid w:val="00D70FDC"/>
  </w:style>
  <w:style w:type="paragraph" w:styleId="PlainText">
    <w:name w:val="Plain Text"/>
    <w:basedOn w:val="Normal"/>
    <w:uiPriority w:val="99"/>
    <w:semiHidden/>
    <w:rsid w:val="00D70FDC"/>
    <w:rPr>
      <w:rFonts w:ascii="Courier New" w:hAnsi="Courier New" w:cs="Courier New"/>
    </w:rPr>
  </w:style>
  <w:style w:type="paragraph" w:styleId="Salutation">
    <w:name w:val="Salutation"/>
    <w:basedOn w:val="Normal"/>
    <w:next w:val="Normal"/>
    <w:uiPriority w:val="99"/>
    <w:semiHidden/>
    <w:rsid w:val="00D70FDC"/>
  </w:style>
  <w:style w:type="paragraph" w:styleId="Signature">
    <w:name w:val="Signature"/>
    <w:basedOn w:val="Normal"/>
    <w:uiPriority w:val="99"/>
    <w:semiHidden/>
    <w:rsid w:val="00D70FDC"/>
    <w:pPr>
      <w:ind w:left="4252"/>
    </w:pPr>
  </w:style>
  <w:style w:type="character" w:styleId="Strong">
    <w:name w:val="Strong"/>
    <w:uiPriority w:val="99"/>
    <w:semiHidden/>
    <w:qFormat/>
    <w:rsid w:val="00D70FDC"/>
    <w:rPr>
      <w:b/>
      <w:bCs/>
      <w:lang w:val="da-DK"/>
    </w:rPr>
  </w:style>
  <w:style w:type="paragraph" w:styleId="Subtitle">
    <w:name w:val="Subtitle"/>
    <w:basedOn w:val="Normal"/>
    <w:uiPriority w:val="99"/>
    <w:semiHidden/>
    <w:qFormat/>
    <w:rsid w:val="00D70FDC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le3Deffects1">
    <w:name w:val="Table 3D effects 1"/>
    <w:basedOn w:val="TableNormal"/>
    <w:semiHidden/>
    <w:rsid w:val="00D70FD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D70FD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D70FD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D70FD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D70FD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D70FD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D70FD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D70FD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D70FD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D70FD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D70FD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D70FD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D70FD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D70FD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D70FD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D70FD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D70FD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D70FD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D70FD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D70FD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D70FD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D70FD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D70FD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D70FD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D70FD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D70FD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D70FD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D70FD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D70F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D70FD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D70FD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D70FD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uiPriority w:val="7"/>
    <w:semiHidden/>
    <w:qFormat/>
    <w:rsid w:val="00315669"/>
    <w:pPr>
      <w:spacing w:before="240" w:after="60"/>
      <w:jc w:val="center"/>
    </w:pPr>
    <w:rPr>
      <w:rFonts w:ascii="Arial" w:hAnsi="Arial" w:cs="Arial"/>
      <w:b/>
      <w:bCs/>
      <w:kern w:val="28"/>
      <w:sz w:val="32"/>
      <w:szCs w:val="32"/>
    </w:rPr>
  </w:style>
  <w:style w:type="paragraph" w:styleId="TOC1">
    <w:name w:val="toc 1"/>
    <w:basedOn w:val="Normal"/>
    <w:next w:val="Normal"/>
    <w:uiPriority w:val="39"/>
    <w:rsid w:val="007B61B3"/>
    <w:pPr>
      <w:tabs>
        <w:tab w:val="right" w:leader="dot" w:pos="7229"/>
      </w:tabs>
      <w:spacing w:before="120"/>
      <w:ind w:left="425" w:right="567" w:hanging="425"/>
    </w:pPr>
    <w:rPr>
      <w:b/>
    </w:rPr>
  </w:style>
  <w:style w:type="paragraph" w:styleId="TOC2">
    <w:name w:val="toc 2"/>
    <w:basedOn w:val="Normal"/>
    <w:next w:val="Normal"/>
    <w:uiPriority w:val="9"/>
    <w:semiHidden/>
    <w:rsid w:val="00D70FDC"/>
    <w:pPr>
      <w:tabs>
        <w:tab w:val="right" w:pos="7655"/>
      </w:tabs>
      <w:ind w:left="284" w:right="567"/>
    </w:pPr>
  </w:style>
  <w:style w:type="paragraph" w:styleId="TOC3">
    <w:name w:val="toc 3"/>
    <w:basedOn w:val="Normal"/>
    <w:next w:val="Normal"/>
    <w:uiPriority w:val="9"/>
    <w:semiHidden/>
    <w:rsid w:val="00D70FDC"/>
    <w:pPr>
      <w:tabs>
        <w:tab w:val="right" w:pos="7655"/>
      </w:tabs>
      <w:ind w:left="567" w:right="567"/>
    </w:pPr>
  </w:style>
  <w:style w:type="paragraph" w:styleId="TOC4">
    <w:name w:val="toc 4"/>
    <w:basedOn w:val="Normal"/>
    <w:next w:val="Normal"/>
    <w:uiPriority w:val="9"/>
    <w:semiHidden/>
    <w:rsid w:val="00D70FDC"/>
    <w:pPr>
      <w:tabs>
        <w:tab w:val="right" w:pos="7655"/>
      </w:tabs>
      <w:ind w:left="851" w:right="567"/>
    </w:pPr>
  </w:style>
  <w:style w:type="paragraph" w:styleId="TOC5">
    <w:name w:val="toc 5"/>
    <w:basedOn w:val="Normal"/>
    <w:next w:val="Normal"/>
    <w:uiPriority w:val="9"/>
    <w:semiHidden/>
    <w:rsid w:val="00D70FDC"/>
    <w:pPr>
      <w:tabs>
        <w:tab w:val="right" w:pos="7655"/>
      </w:tabs>
      <w:ind w:left="1134" w:right="567"/>
    </w:pPr>
  </w:style>
  <w:style w:type="character" w:styleId="FollowedHyperlink">
    <w:name w:val="FollowedHyperlink"/>
    <w:uiPriority w:val="8"/>
    <w:semiHidden/>
    <w:rsid w:val="00D70FDC"/>
    <w:rPr>
      <w:rFonts w:ascii="Georgia" w:hAnsi="Georgia"/>
      <w:color w:val="87888A"/>
      <w:sz w:val="21"/>
      <w:u w:val="none"/>
      <w:lang w:val="da-DK"/>
    </w:rPr>
  </w:style>
  <w:style w:type="paragraph" w:styleId="Footer">
    <w:name w:val="footer"/>
    <w:basedOn w:val="Normal"/>
    <w:uiPriority w:val="8"/>
    <w:semiHidden/>
    <w:rsid w:val="00D70FDC"/>
    <w:pPr>
      <w:tabs>
        <w:tab w:val="center" w:pos="3617"/>
        <w:tab w:val="right" w:pos="7228"/>
        <w:tab w:val="left" w:pos="10205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Header">
    <w:name w:val="header"/>
    <w:basedOn w:val="Normal"/>
    <w:link w:val="HeaderChar"/>
    <w:uiPriority w:val="7"/>
    <w:semiHidden/>
    <w:rsid w:val="00D70FDC"/>
    <w:pPr>
      <w:tabs>
        <w:tab w:val="center" w:pos="4819"/>
        <w:tab w:val="right" w:pos="9638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yperlink">
    <w:name w:val="Hyperlink"/>
    <w:uiPriority w:val="8"/>
    <w:semiHidden/>
    <w:rsid w:val="00D70FDC"/>
    <w:rPr>
      <w:rFonts w:ascii="Georgia" w:hAnsi="Georgia"/>
      <w:color w:val="03428E"/>
      <w:sz w:val="21"/>
      <w:u w:val="none"/>
      <w:lang w:val="da-DK"/>
    </w:rPr>
  </w:style>
  <w:style w:type="character" w:styleId="PageNumber">
    <w:name w:val="page number"/>
    <w:uiPriority w:val="99"/>
    <w:semiHidden/>
    <w:rsid w:val="00443F7C"/>
    <w:rPr>
      <w:rFonts w:ascii="AU Passata" w:hAnsi="AU Passata"/>
      <w:sz w:val="14"/>
      <w:lang w:val="da-DK"/>
    </w:rPr>
  </w:style>
  <w:style w:type="paragraph" w:customStyle="1" w:styleId="Normal-Bullet">
    <w:name w:val="Normal - Bullet"/>
    <w:basedOn w:val="Normal"/>
    <w:uiPriority w:val="5"/>
    <w:semiHidden/>
    <w:rsid w:val="00D70FDC"/>
    <w:pPr>
      <w:numPr>
        <w:numId w:val="15"/>
      </w:numPr>
    </w:pPr>
  </w:style>
  <w:style w:type="paragraph" w:styleId="TOC6">
    <w:name w:val="toc 6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7">
    <w:name w:val="toc 7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8">
    <w:name w:val="toc 8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9">
    <w:name w:val="toc 9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customStyle="1" w:styleId="Normal-Numbering">
    <w:name w:val="Normal - Numbering"/>
    <w:basedOn w:val="Normal"/>
    <w:uiPriority w:val="5"/>
    <w:semiHidden/>
    <w:rsid w:val="00D70FDC"/>
    <w:pPr>
      <w:numPr>
        <w:numId w:val="16"/>
      </w:numPr>
    </w:pPr>
  </w:style>
  <w:style w:type="paragraph" w:customStyle="1" w:styleId="Tabletext">
    <w:name w:val="Table text"/>
    <w:basedOn w:val="Normal"/>
    <w:uiPriority w:val="5"/>
    <w:rsid w:val="00D70FDC"/>
    <w:pPr>
      <w:spacing w:line="220" w:lineRule="atLeast"/>
    </w:pPr>
    <w:rPr>
      <w:sz w:val="18"/>
    </w:rPr>
  </w:style>
  <w:style w:type="paragraph" w:customStyle="1" w:styleId="TableHeading">
    <w:name w:val="Table Heading"/>
    <w:basedOn w:val="Normal"/>
    <w:uiPriority w:val="5"/>
    <w:rsid w:val="00D70FDC"/>
    <w:pPr>
      <w:spacing w:line="260" w:lineRule="atLeast"/>
    </w:pPr>
    <w:rPr>
      <w:color w:val="03428E"/>
      <w:sz w:val="18"/>
    </w:rPr>
  </w:style>
  <w:style w:type="paragraph" w:customStyle="1" w:styleId="TableColomnHeading">
    <w:name w:val="Table Colomn Heading"/>
    <w:basedOn w:val="Normal"/>
    <w:uiPriority w:val="5"/>
    <w:rsid w:val="00D70FDC"/>
    <w:pPr>
      <w:spacing w:line="220" w:lineRule="atLeast"/>
    </w:pPr>
    <w:rPr>
      <w:color w:val="03428E"/>
      <w:sz w:val="18"/>
    </w:rPr>
  </w:style>
  <w:style w:type="table" w:customStyle="1" w:styleId="Table-Normal">
    <w:name w:val="Table - Normal"/>
    <w:basedOn w:val="TableNormal"/>
    <w:semiHidden/>
    <w:rsid w:val="00D70FDC"/>
    <w:pPr>
      <w:spacing w:line="220" w:lineRule="atLeast"/>
    </w:pPr>
    <w:rPr>
      <w:sz w:val="18"/>
    </w:rPr>
    <w:tblPr>
      <w:tblCellMar>
        <w:top w:w="28" w:type="dxa"/>
        <w:left w:w="0" w:type="dxa"/>
        <w:right w:w="0" w:type="dxa"/>
      </w:tblCellMar>
    </w:tblPr>
    <w:tblStylePr w:type="firstRow">
      <w:pPr>
        <w:wordWrap/>
        <w:spacing w:beforeLines="0" w:beforeAutospacing="0" w:afterLines="0" w:afterAutospacing="0" w:line="260" w:lineRule="atLeast"/>
        <w:ind w:leftChars="0" w:left="0" w:rightChars="0" w:right="0" w:firstLineChars="0" w:firstLine="0"/>
        <w:contextualSpacing w:val="0"/>
        <w:jc w:val="left"/>
        <w:outlineLvl w:val="9"/>
      </w:pPr>
      <w:rPr>
        <w:rFonts w:ascii="Helv" w:hAnsi="Helv"/>
        <w:b/>
        <w:color w:val="03428E"/>
        <w:sz w:val="18"/>
      </w:rPr>
      <w:tblPr/>
      <w:tcPr>
        <w:tcBorders>
          <w:bottom w:val="single" w:sz="4" w:space="0" w:color="auto"/>
          <w:insideH w:val="nil"/>
        </w:tcBorders>
      </w:tcPr>
    </w:tblStylePr>
    <w:tblStylePr w:type="lastRow">
      <w:tblPr/>
      <w:tcPr>
        <w:tcBorders>
          <w:bottom w:val="single" w:sz="4" w:space="0" w:color="auto"/>
        </w:tcBorders>
      </w:tcPr>
    </w:tblStylePr>
    <w:tblStylePr w:type="firstCol">
      <w:pPr>
        <w:wordWrap/>
        <w:spacing w:line="220" w:lineRule="atLeast"/>
      </w:pPr>
      <w:rPr>
        <w:rFonts w:ascii="Helv" w:hAnsi="Helv"/>
        <w:b/>
        <w:color w:val="03428E"/>
        <w:sz w:val="18"/>
      </w:rPr>
    </w:tblStylePr>
  </w:style>
  <w:style w:type="paragraph" w:customStyle="1" w:styleId="TableNumbers">
    <w:name w:val="Table Numbers"/>
    <w:basedOn w:val="Tabletext"/>
    <w:uiPriority w:val="5"/>
    <w:rsid w:val="00D70FDC"/>
    <w:pPr>
      <w:jc w:val="right"/>
    </w:pPr>
  </w:style>
  <w:style w:type="paragraph" w:customStyle="1" w:styleId="TableNumbersTotal">
    <w:name w:val="Table Numbers Total"/>
    <w:basedOn w:val="TableNumbers"/>
    <w:uiPriority w:val="5"/>
    <w:rsid w:val="00D70FDC"/>
    <w:rPr>
      <w:b/>
    </w:rPr>
  </w:style>
  <w:style w:type="paragraph" w:customStyle="1" w:styleId="Template">
    <w:name w:val="Template"/>
    <w:uiPriority w:val="8"/>
    <w:semiHidden/>
    <w:rsid w:val="00307E90"/>
    <w:pPr>
      <w:spacing w:line="180" w:lineRule="atLeast"/>
    </w:pPr>
    <w:rPr>
      <w:rFonts w:ascii="AU Passata" w:hAnsi="AU Passata"/>
      <w:noProof/>
      <w:spacing w:val="10"/>
      <w:sz w:val="14"/>
      <w:szCs w:val="24"/>
    </w:rPr>
  </w:style>
  <w:style w:type="paragraph" w:customStyle="1" w:styleId="Template-Companyname">
    <w:name w:val="Template - Company name"/>
    <w:basedOn w:val="Template"/>
    <w:next w:val="Template-Address"/>
    <w:uiPriority w:val="8"/>
    <w:semiHidden/>
    <w:rsid w:val="00D70FDC"/>
    <w:rPr>
      <w:b/>
    </w:rPr>
  </w:style>
  <w:style w:type="paragraph" w:customStyle="1" w:styleId="Template-Address">
    <w:name w:val="Template - Address"/>
    <w:basedOn w:val="Template"/>
    <w:uiPriority w:val="8"/>
    <w:semiHidden/>
    <w:rsid w:val="00D70FDC"/>
  </w:style>
  <w:style w:type="paragraph" w:customStyle="1" w:styleId="Template-Date">
    <w:name w:val="Template - Date"/>
    <w:basedOn w:val="Template-Address"/>
    <w:uiPriority w:val="8"/>
    <w:semiHidden/>
    <w:rsid w:val="00D70FDC"/>
  </w:style>
  <w:style w:type="table" w:styleId="TableGrid">
    <w:name w:val="Table Grid"/>
    <w:basedOn w:val="TableNormal"/>
    <w:semiHidden/>
    <w:rsid w:val="00D70FDC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heading">
    <w:name w:val="Dokument heading"/>
    <w:basedOn w:val="Normal"/>
    <w:uiPriority w:val="5"/>
    <w:semiHidden/>
    <w:rsid w:val="00D70FDC"/>
    <w:rPr>
      <w:b/>
    </w:rPr>
  </w:style>
  <w:style w:type="paragraph" w:customStyle="1" w:styleId="Template-Afdeling">
    <w:name w:val="Template - Afdeling"/>
    <w:basedOn w:val="Template"/>
    <w:uiPriority w:val="8"/>
    <w:semiHidden/>
    <w:rsid w:val="00D70FDC"/>
    <w:rPr>
      <w:b/>
    </w:rPr>
  </w:style>
  <w:style w:type="paragraph" w:styleId="TableofFigures">
    <w:name w:val="table of figures"/>
    <w:basedOn w:val="Normal"/>
    <w:next w:val="Normal"/>
    <w:uiPriority w:val="99"/>
    <w:semiHidden/>
    <w:rsid w:val="00D70FDC"/>
  </w:style>
  <w:style w:type="paragraph" w:customStyle="1" w:styleId="Template-NavnMellemnavn">
    <w:name w:val="Template - Navn/Mellemnavn"/>
    <w:basedOn w:val="Template"/>
    <w:uiPriority w:val="8"/>
    <w:semiHidden/>
    <w:rsid w:val="00D70FDC"/>
    <w:rPr>
      <w:b/>
    </w:rPr>
  </w:style>
  <w:style w:type="paragraph" w:customStyle="1" w:styleId="Template-Brugerinfo">
    <w:name w:val="Template - Bruger info"/>
    <w:basedOn w:val="Template"/>
    <w:uiPriority w:val="8"/>
    <w:semiHidden/>
    <w:rsid w:val="00D70FDC"/>
  </w:style>
  <w:style w:type="paragraph" w:customStyle="1" w:styleId="DokumentNavn">
    <w:name w:val="Dokument Navn"/>
    <w:basedOn w:val="Normal"/>
    <w:uiPriority w:val="5"/>
    <w:semiHidden/>
    <w:rsid w:val="00851355"/>
    <w:rPr>
      <w:rFonts w:ascii="AU Passata" w:hAnsi="AU Passata"/>
      <w:b/>
      <w:sz w:val="23"/>
    </w:rPr>
  </w:style>
  <w:style w:type="paragraph" w:customStyle="1" w:styleId="Dokumentinfo">
    <w:name w:val="Dokument info"/>
    <w:basedOn w:val="Normal"/>
    <w:uiPriority w:val="5"/>
    <w:semiHidden/>
    <w:rsid w:val="00456317"/>
    <w:rPr>
      <w:b/>
    </w:rPr>
  </w:style>
  <w:style w:type="paragraph" w:customStyle="1" w:styleId="Template-Informationsoverskrift">
    <w:name w:val="Template - Informations overskrift"/>
    <w:basedOn w:val="Template"/>
    <w:next w:val="Normal"/>
    <w:uiPriority w:val="8"/>
    <w:semiHidden/>
    <w:rsid w:val="00D70FDC"/>
    <w:rPr>
      <w:b/>
    </w:rPr>
  </w:style>
  <w:style w:type="paragraph" w:customStyle="1" w:styleId="Template-Informationstekst">
    <w:name w:val="Template - Informations tekst"/>
    <w:basedOn w:val="Template"/>
    <w:uiPriority w:val="8"/>
    <w:semiHidden/>
    <w:rsid w:val="00D70FDC"/>
  </w:style>
  <w:style w:type="paragraph" w:customStyle="1" w:styleId="Template-Parentlogoname">
    <w:name w:val="Template - Parent logoname"/>
    <w:basedOn w:val="Template"/>
    <w:uiPriority w:val="8"/>
    <w:semiHidden/>
    <w:rsid w:val="00CC0DF6"/>
    <w:pPr>
      <w:spacing w:line="240" w:lineRule="atLeast"/>
    </w:pPr>
    <w:rPr>
      <w:caps/>
      <w:color w:val="03428E"/>
      <w:sz w:val="22"/>
    </w:rPr>
  </w:style>
  <w:style w:type="paragraph" w:customStyle="1" w:styleId="Template-Unitnamelogoname">
    <w:name w:val="Template - Unitname logoname"/>
    <w:basedOn w:val="Template-Parentlogoname"/>
    <w:uiPriority w:val="8"/>
    <w:semiHidden/>
    <w:rsid w:val="00D80B98"/>
    <w:pPr>
      <w:spacing w:before="66" w:line="160" w:lineRule="atLeast"/>
      <w:contextualSpacing/>
    </w:pPr>
    <w:rPr>
      <w:sz w:val="14"/>
    </w:rPr>
  </w:style>
  <w:style w:type="paragraph" w:styleId="BalloonText">
    <w:name w:val="Balloon Text"/>
    <w:basedOn w:val="Normal"/>
    <w:uiPriority w:val="99"/>
    <w:semiHidden/>
    <w:rsid w:val="00D0158B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rsid w:val="00D0158B"/>
    <w:rPr>
      <w:sz w:val="16"/>
      <w:szCs w:val="16"/>
      <w:lang w:val="da-DK"/>
    </w:rPr>
  </w:style>
  <w:style w:type="paragraph" w:styleId="CommentText">
    <w:name w:val="annotation text"/>
    <w:basedOn w:val="Normal"/>
    <w:uiPriority w:val="99"/>
    <w:semiHidden/>
    <w:rsid w:val="00D0158B"/>
  </w:style>
  <w:style w:type="paragraph" w:styleId="CommentSubject">
    <w:name w:val="annotation subject"/>
    <w:basedOn w:val="CommentText"/>
    <w:next w:val="CommentText"/>
    <w:uiPriority w:val="99"/>
    <w:semiHidden/>
    <w:rsid w:val="00D0158B"/>
    <w:rPr>
      <w:b/>
      <w:bCs/>
    </w:rPr>
  </w:style>
  <w:style w:type="paragraph" w:styleId="DocumentMap">
    <w:name w:val="Document Map"/>
    <w:basedOn w:val="Normal"/>
    <w:uiPriority w:val="99"/>
    <w:semiHidden/>
    <w:rsid w:val="00D0158B"/>
    <w:pPr>
      <w:shd w:val="clear" w:color="auto" w:fill="000080"/>
    </w:pPr>
    <w:rPr>
      <w:rFonts w:ascii="Tahoma" w:hAnsi="Tahoma" w:cs="Tahoma"/>
    </w:rPr>
  </w:style>
  <w:style w:type="paragraph" w:styleId="Index1">
    <w:name w:val="index 1"/>
    <w:basedOn w:val="Normal"/>
    <w:next w:val="Normal"/>
    <w:autoRedefine/>
    <w:uiPriority w:val="99"/>
    <w:semiHidden/>
    <w:rsid w:val="00D0158B"/>
    <w:pPr>
      <w:ind w:left="210" w:hanging="210"/>
    </w:pPr>
  </w:style>
  <w:style w:type="paragraph" w:styleId="Index2">
    <w:name w:val="index 2"/>
    <w:basedOn w:val="Normal"/>
    <w:next w:val="Normal"/>
    <w:autoRedefine/>
    <w:uiPriority w:val="99"/>
    <w:semiHidden/>
    <w:rsid w:val="00D0158B"/>
    <w:pPr>
      <w:ind w:left="420" w:hanging="210"/>
    </w:pPr>
  </w:style>
  <w:style w:type="paragraph" w:styleId="Index3">
    <w:name w:val="index 3"/>
    <w:basedOn w:val="Normal"/>
    <w:next w:val="Normal"/>
    <w:autoRedefine/>
    <w:uiPriority w:val="99"/>
    <w:semiHidden/>
    <w:rsid w:val="00D0158B"/>
    <w:pPr>
      <w:ind w:left="630" w:hanging="210"/>
    </w:pPr>
  </w:style>
  <w:style w:type="paragraph" w:styleId="Index4">
    <w:name w:val="index 4"/>
    <w:basedOn w:val="Normal"/>
    <w:next w:val="Normal"/>
    <w:autoRedefine/>
    <w:uiPriority w:val="99"/>
    <w:semiHidden/>
    <w:rsid w:val="00D0158B"/>
    <w:pPr>
      <w:ind w:left="840" w:hanging="210"/>
    </w:pPr>
  </w:style>
  <w:style w:type="paragraph" w:styleId="Index5">
    <w:name w:val="index 5"/>
    <w:basedOn w:val="Normal"/>
    <w:next w:val="Normal"/>
    <w:autoRedefine/>
    <w:uiPriority w:val="99"/>
    <w:semiHidden/>
    <w:rsid w:val="00D0158B"/>
    <w:pPr>
      <w:ind w:left="1050" w:hanging="210"/>
    </w:pPr>
  </w:style>
  <w:style w:type="paragraph" w:styleId="Index6">
    <w:name w:val="index 6"/>
    <w:basedOn w:val="Normal"/>
    <w:next w:val="Normal"/>
    <w:autoRedefine/>
    <w:uiPriority w:val="99"/>
    <w:semiHidden/>
    <w:rsid w:val="00D0158B"/>
    <w:pPr>
      <w:ind w:left="1260" w:hanging="210"/>
    </w:pPr>
  </w:style>
  <w:style w:type="paragraph" w:styleId="Index7">
    <w:name w:val="index 7"/>
    <w:basedOn w:val="Normal"/>
    <w:next w:val="Normal"/>
    <w:autoRedefine/>
    <w:uiPriority w:val="99"/>
    <w:semiHidden/>
    <w:rsid w:val="00D0158B"/>
    <w:pPr>
      <w:ind w:left="1470" w:hanging="210"/>
    </w:pPr>
  </w:style>
  <w:style w:type="paragraph" w:styleId="Index8">
    <w:name w:val="index 8"/>
    <w:basedOn w:val="Normal"/>
    <w:next w:val="Normal"/>
    <w:autoRedefine/>
    <w:uiPriority w:val="99"/>
    <w:semiHidden/>
    <w:rsid w:val="00D0158B"/>
    <w:pPr>
      <w:ind w:left="1680" w:hanging="210"/>
    </w:pPr>
  </w:style>
  <w:style w:type="paragraph" w:styleId="Index9">
    <w:name w:val="index 9"/>
    <w:basedOn w:val="Normal"/>
    <w:next w:val="Normal"/>
    <w:autoRedefine/>
    <w:uiPriority w:val="99"/>
    <w:semiHidden/>
    <w:rsid w:val="00D0158B"/>
    <w:pPr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rsid w:val="00D0158B"/>
    <w:rPr>
      <w:rFonts w:ascii="Arial" w:hAnsi="Arial" w:cs="Arial"/>
      <w:b/>
      <w:bCs/>
    </w:rPr>
  </w:style>
  <w:style w:type="paragraph" w:styleId="MacroText">
    <w:name w:val="macro"/>
    <w:uiPriority w:val="99"/>
    <w:semiHidden/>
    <w:rsid w:val="00D0158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TableofAuthorities">
    <w:name w:val="table of authorities"/>
    <w:basedOn w:val="Normal"/>
    <w:next w:val="Normal"/>
    <w:uiPriority w:val="99"/>
    <w:semiHidden/>
    <w:rsid w:val="00D0158B"/>
    <w:pPr>
      <w:ind w:left="210" w:hanging="210"/>
    </w:pPr>
  </w:style>
  <w:style w:type="paragraph" w:styleId="TOAHeading">
    <w:name w:val="toa heading"/>
    <w:basedOn w:val="Normal"/>
    <w:next w:val="Normal"/>
    <w:uiPriority w:val="9"/>
    <w:semiHidden/>
    <w:rsid w:val="00D0158B"/>
    <w:pPr>
      <w:spacing w:before="120"/>
    </w:pPr>
    <w:rPr>
      <w:rFonts w:ascii="Arial" w:hAnsi="Arial" w:cs="Arial"/>
      <w:b/>
      <w:bCs/>
      <w:sz w:val="24"/>
    </w:rPr>
  </w:style>
  <w:style w:type="paragraph" w:styleId="IntenseQuote">
    <w:name w:val="Intense Quote"/>
    <w:basedOn w:val="Normal"/>
    <w:next w:val="Normal"/>
    <w:link w:val="IntenseQuoteChar"/>
    <w:uiPriority w:val="99"/>
    <w:semiHidden/>
    <w:qFormat/>
    <w:rsid w:val="009D15A7"/>
    <w:pPr>
      <w:pBdr>
        <w:bottom w:val="single" w:sz="4" w:space="4" w:color="0A1439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99"/>
    <w:semiHidden/>
    <w:rsid w:val="009E7AF4"/>
    <w:rPr>
      <w:b/>
      <w:bCs/>
      <w:i/>
      <w:iCs/>
      <w:lang w:val="da-DK"/>
    </w:rPr>
  </w:style>
  <w:style w:type="character" w:styleId="SubtleReference">
    <w:name w:val="Subtle Reference"/>
    <w:basedOn w:val="DefaultParagraphFont"/>
    <w:uiPriority w:val="99"/>
    <w:semiHidden/>
    <w:qFormat/>
    <w:rsid w:val="009D15A7"/>
    <w:rPr>
      <w:smallCaps/>
      <w:color w:val="auto"/>
      <w:u w:val="single"/>
      <w:lang w:val="da-DK"/>
    </w:rPr>
  </w:style>
  <w:style w:type="character" w:styleId="IntenseReference">
    <w:name w:val="Intense Reference"/>
    <w:basedOn w:val="DefaultParagraphFont"/>
    <w:uiPriority w:val="99"/>
    <w:semiHidden/>
    <w:qFormat/>
    <w:rsid w:val="009D15A7"/>
    <w:rPr>
      <w:b/>
      <w:bCs/>
      <w:smallCaps/>
      <w:color w:val="auto"/>
      <w:spacing w:val="5"/>
      <w:u w:val="single"/>
      <w:lang w:val="da-DK"/>
    </w:rPr>
  </w:style>
  <w:style w:type="character" w:styleId="IntenseEmphasis">
    <w:name w:val="Intense Emphasis"/>
    <w:basedOn w:val="DefaultParagraphFont"/>
    <w:uiPriority w:val="99"/>
    <w:semiHidden/>
    <w:qFormat/>
    <w:rsid w:val="009D15A7"/>
    <w:rPr>
      <w:b/>
      <w:bCs/>
      <w:i/>
      <w:iCs/>
      <w:color w:val="auto"/>
      <w:lang w:val="da-DK"/>
    </w:rPr>
  </w:style>
  <w:style w:type="character" w:customStyle="1" w:styleId="HeaderChar">
    <w:name w:val="Header Char"/>
    <w:basedOn w:val="DefaultParagraphFont"/>
    <w:link w:val="Header"/>
    <w:uiPriority w:val="7"/>
    <w:semiHidden/>
    <w:rsid w:val="002F51EF"/>
    <w:rPr>
      <w:rFonts w:ascii="AU Passata" w:hAnsi="AU Passata"/>
      <w:color w:val="87888A"/>
      <w:spacing w:val="10"/>
      <w:sz w:val="14"/>
      <w:lang w:val="da-DK"/>
    </w:rPr>
  </w:style>
  <w:style w:type="paragraph" w:customStyle="1" w:styleId="Template-kolofonstreg">
    <w:name w:val="Template - kolofon streg"/>
    <w:basedOn w:val="Template-Date"/>
    <w:uiPriority w:val="99"/>
    <w:semiHidden/>
    <w:qFormat/>
    <w:rsid w:val="00051AD8"/>
    <w:pPr>
      <w:spacing w:after="120" w:line="270" w:lineRule="exact"/>
      <w:contextualSpacing/>
    </w:pPr>
    <w:rPr>
      <w:rFonts w:ascii="Georgia" w:hAnsi="Georgia"/>
      <w:noProof w:val="0"/>
      <w:spacing w:val="0"/>
      <w:sz w:val="20"/>
      <w:szCs w:val="20"/>
    </w:rPr>
  </w:style>
  <w:style w:type="paragraph" w:customStyle="1" w:styleId="Emne">
    <w:name w:val="Emne"/>
    <w:basedOn w:val="Template-Afdeling"/>
    <w:next w:val="Template-Afdeling"/>
    <w:uiPriority w:val="99"/>
    <w:semiHidden/>
    <w:qFormat/>
    <w:rsid w:val="008F47F2"/>
    <w:rPr>
      <w:sz w:val="22"/>
    </w:rPr>
  </w:style>
  <w:style w:type="paragraph" w:styleId="ListParagraph">
    <w:name w:val="List Paragraph"/>
    <w:basedOn w:val="Normal"/>
    <w:uiPriority w:val="99"/>
    <w:rsid w:val="002767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842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bin"/><Relationship Id="rId1" Type="http://schemas.openxmlformats.org/officeDocument/2006/relationships/image" Target="media/image1.bin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bin"/><Relationship Id="rId1" Type="http://schemas.openxmlformats.org/officeDocument/2006/relationships/image" Target="media/image1.bin"/></Relationships>
</file>

<file path=word/theme/theme1.xml><?xml version="1.0" encoding="utf-8"?>
<a:theme xmlns:a="http://schemas.openxmlformats.org/drawingml/2006/main" name="Office Theme">
  <a:themeElements>
    <a:clrScheme name="AU_Blue">
      <a:dk1>
        <a:srgbClr val="000000"/>
      </a:dk1>
      <a:lt1>
        <a:srgbClr val="FFFFFF"/>
      </a:lt1>
      <a:dk2>
        <a:srgbClr val="003D73"/>
      </a:dk2>
      <a:lt2>
        <a:srgbClr val="003D73"/>
      </a:lt2>
      <a:accent1>
        <a:srgbClr val="0A1439"/>
      </a:accent1>
      <a:accent2>
        <a:srgbClr val="183D83"/>
      </a:accent2>
      <a:accent3>
        <a:srgbClr val="87D1F4"/>
      </a:accent3>
      <a:accent4>
        <a:srgbClr val="33525F"/>
      </a:accent4>
      <a:accent5>
        <a:srgbClr val="548195"/>
      </a:accent5>
      <a:accent6>
        <a:srgbClr val="C6C6C6"/>
      </a:accent6>
      <a:hlink>
        <a:srgbClr val="03428E"/>
      </a:hlink>
      <a:folHlink>
        <a:srgbClr val="03428E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138417BD1F6DC41B37D66CB00F5C2DA" ma:contentTypeVersion="6" ma:contentTypeDescription="Opret et nyt dokument." ma:contentTypeScope="" ma:versionID="d0da04d30dc33a831fbc74260aa53128">
  <xsd:schema xmlns:xsd="http://www.w3.org/2001/XMLSchema" xmlns:xs="http://www.w3.org/2001/XMLSchema" xmlns:p="http://schemas.microsoft.com/office/2006/metadata/properties" xmlns:ns2="2f3a724f-196a-4f97-a1e1-f4a5474fcdb3" xmlns:ns3="49b865c0-cab9-4f8e-b9a7-e5c4ab616404" targetNamespace="http://schemas.microsoft.com/office/2006/metadata/properties" ma:root="true" ma:fieldsID="2adc7fa2c1d2e373c069040f33a31d56" ns2:_="" ns3:_="">
    <xsd:import namespace="2f3a724f-196a-4f97-a1e1-f4a5474fcdb3"/>
    <xsd:import namespace="49b865c0-cab9-4f8e-b9a7-e5c4ab6164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3a724f-196a-4f97-a1e1-f4a5474fcd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b865c0-cab9-4f8e-b9a7-e5c4ab61640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908A11D-8C01-41FE-A80E-33335D3815C8}"/>
</file>

<file path=customXml/itemProps2.xml><?xml version="1.0" encoding="utf-8"?>
<ds:datastoreItem xmlns:ds="http://schemas.openxmlformats.org/officeDocument/2006/customXml" ds:itemID="{00C32521-074E-45E4-9619-FA20DC191A2E}"/>
</file>

<file path=customXml/itemProps3.xml><?xml version="1.0" encoding="utf-8"?>
<ds:datastoreItem xmlns:ds="http://schemas.openxmlformats.org/officeDocument/2006/customXml" ds:itemID="{CD1C582B-49E7-447A-BF6F-1AC7BDFFF09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321</Words>
  <Characters>1962</Characters>
  <Application>Microsoft Office Word</Application>
  <DocSecurity>4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Århus Universitet</Company>
  <LinksUpToDate>false</LinksUpToDate>
  <CharactersWithSpaces>2279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Rikke Ploug Frydenberg</dc:creator>
  <cp:keywords/>
  <dc:description/>
  <cp:lastModifiedBy>Rikke Ploug Frydenberg</cp:lastModifiedBy>
  <cp:revision>2</cp:revision>
  <cp:lastPrinted>2008-10-22T12:54:00Z</cp:lastPrinted>
  <dcterms:created xsi:type="dcterms:W3CDTF">2024-06-25T09:46:00Z</dcterms:created>
  <dcterms:modified xsi:type="dcterms:W3CDTF">2024-06-25T09:46:00Z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ignVersion">
    <vt:lpwstr>3</vt:lpwstr>
  </property>
  <property fmtid="{D5CDD505-2E9C-101B-9397-08002B2CF9AE}" pid="3" name="SD_ShowDocumentInfo">
    <vt:lpwstr>True</vt:lpwstr>
  </property>
  <property fmtid="{D5CDD505-2E9C-101B-9397-08002B2CF9AE}" pid="4" name="SD_DocumentLanguage">
    <vt:lpwstr>da-DK</vt:lpwstr>
  </property>
  <property fmtid="{D5CDD505-2E9C-101B-9397-08002B2CF9AE}" pid="5" name="ContentRemapped">
    <vt:lpwstr>true</vt:lpwstr>
  </property>
  <property fmtid="{D5CDD505-2E9C-101B-9397-08002B2CF9AE}" pid="6" name="OfficeID">
    <vt:lpwstr>5200</vt:lpwstr>
  </property>
  <property fmtid="{D5CDD505-2E9C-101B-9397-08002B2CF9AE}" pid="7" name="CustomerId">
    <vt:lpwstr>auoffice</vt:lpwstr>
  </property>
  <property fmtid="{D5CDD505-2E9C-101B-9397-08002B2CF9AE}" pid="8" name="TemplateId">
    <vt:lpwstr>636312246902110965</vt:lpwstr>
  </property>
  <property fmtid="{D5CDD505-2E9C-101B-9397-08002B2CF9AE}" pid="9" name="UserProfileId">
    <vt:lpwstr>636543603315233895</vt:lpwstr>
  </property>
  <property fmtid="{D5CDD505-2E9C-101B-9397-08002B2CF9AE}" pid="10" name="ContentTypeId">
    <vt:lpwstr>0x0101005138417BD1F6DC41B37D66CB00F5C2DA</vt:lpwstr>
  </property>
</Properties>
</file>