
<file path=[Content_Types].xml><?xml version="1.0" encoding="utf-8"?>
<Types xmlns="http://schemas.openxmlformats.org/package/2006/content-types">
  <Default Extension="bin" ContentType="image/x-wmf"/>
  <Default Extension="emf" ContentType="image/x-emf"/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A2445C" w14:textId="77777777" w:rsidR="004E03A6" w:rsidRPr="009F4F0B" w:rsidRDefault="004E03A6" w:rsidP="008F47F2">
      <w:pPr>
        <w:spacing w:line="14" w:lineRule="exact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44"/>
      </w:tblGrid>
      <w:tr w:rsidR="002C5D48" w14:paraId="29604E87" w14:textId="77777777" w:rsidTr="7AD94368">
        <w:trPr>
          <w:trHeight w:hRule="exact" w:val="2948"/>
        </w:trPr>
        <w:tc>
          <w:tcPr>
            <w:tcW w:w="7644" w:type="dxa"/>
            <w:shd w:val="clear" w:color="auto" w:fill="auto"/>
          </w:tcPr>
          <w:p w14:paraId="3BFF83E5" w14:textId="511CBDD6" w:rsidR="00463244" w:rsidRDefault="00463244" w:rsidP="00463244">
            <w:pPr>
              <w:pStyle w:val="Dokumentinfo"/>
            </w:pPr>
            <w:bookmarkStart w:id="0" w:name="LAN_MeetingDate"/>
            <w:r>
              <w:t>Mødedato</w:t>
            </w:r>
            <w:bookmarkEnd w:id="0"/>
            <w:r>
              <w:t xml:space="preserve">: </w:t>
            </w:r>
            <w:r w:rsidR="006F697E" w:rsidRPr="00712F38">
              <w:rPr>
                <w:b w:val="0"/>
                <w:bCs/>
              </w:rPr>
              <w:t xml:space="preserve">19 </w:t>
            </w:r>
            <w:r>
              <w:rPr>
                <w:b w:val="0"/>
              </w:rPr>
              <w:t>0</w:t>
            </w:r>
            <w:r w:rsidR="00124591">
              <w:rPr>
                <w:b w:val="0"/>
              </w:rPr>
              <w:t>6</w:t>
            </w:r>
            <w:r>
              <w:rPr>
                <w:b w:val="0"/>
              </w:rPr>
              <w:t xml:space="preserve"> 202</w:t>
            </w:r>
            <w:r w:rsidR="006F697E">
              <w:rPr>
                <w:b w:val="0"/>
              </w:rPr>
              <w:t>5</w:t>
            </w:r>
            <w:r w:rsidR="003845D5">
              <w:rPr>
                <w:b w:val="0"/>
              </w:rPr>
              <w:t xml:space="preserve">, </w:t>
            </w:r>
            <w:r w:rsidR="00A54DD4">
              <w:rPr>
                <w:b w:val="0"/>
              </w:rPr>
              <w:t>10:00-11:30</w:t>
            </w:r>
          </w:p>
          <w:p w14:paraId="6BD23641" w14:textId="77777777" w:rsidR="006F697E" w:rsidRPr="00991510" w:rsidRDefault="00463244" w:rsidP="006F697E">
            <w:pPr>
              <w:pStyle w:val="Dokumentinfo"/>
              <w:rPr>
                <w:b w:val="0"/>
              </w:rPr>
            </w:pPr>
            <w:bookmarkStart w:id="1" w:name="LAN_MeetingPlace"/>
            <w:r>
              <w:t>Mødested</w:t>
            </w:r>
            <w:bookmarkEnd w:id="1"/>
            <w:r>
              <w:t xml:space="preserve">: </w:t>
            </w:r>
            <w:r w:rsidR="006F697E">
              <w:rPr>
                <w:b w:val="0"/>
              </w:rPr>
              <w:t>1520 615 (Glasrummet)</w:t>
            </w:r>
          </w:p>
          <w:p w14:paraId="7965CD60" w14:textId="77777777" w:rsidR="00463244" w:rsidRDefault="00463244" w:rsidP="00463244">
            <w:pPr>
              <w:pStyle w:val="Dokumentinfo"/>
            </w:pPr>
            <w:bookmarkStart w:id="2" w:name="LAN_MeetingSubject"/>
            <w:r>
              <w:t>Mødeemne</w:t>
            </w:r>
            <w:bookmarkEnd w:id="2"/>
            <w:r>
              <w:t xml:space="preserve">: </w:t>
            </w:r>
            <w:r w:rsidRPr="00E655C3">
              <w:rPr>
                <w:rStyle w:val="normaltextrun"/>
                <w:rFonts w:cs="Calibri"/>
                <w:b w:val="0"/>
                <w:bCs/>
                <w:color w:val="000000"/>
                <w:shd w:val="clear" w:color="auto" w:fill="FFFFFF"/>
              </w:rPr>
              <w:t>Møde i forskningsudvalget</w:t>
            </w:r>
            <w:r>
              <w:rPr>
                <w:rStyle w:val="normaltextrun"/>
                <w:rFonts w:ascii="Calibri" w:hAnsi="Calibri" w:cs="Calibri"/>
                <w:b w:val="0"/>
                <w:bCs/>
                <w:color w:val="000000"/>
                <w:shd w:val="clear" w:color="auto" w:fill="FFFFFF"/>
              </w:rPr>
              <w:t xml:space="preserve"> </w:t>
            </w:r>
          </w:p>
          <w:p w14:paraId="0A1569DE" w14:textId="77777777" w:rsidR="00463244" w:rsidRDefault="00463244" w:rsidP="002C5D48">
            <w:pPr>
              <w:pStyle w:val="Dokumentinfo"/>
            </w:pPr>
          </w:p>
          <w:p w14:paraId="43DFE894" w14:textId="77777777" w:rsidR="001572D2" w:rsidRDefault="001572D2" w:rsidP="001572D2">
            <w:pPr>
              <w:pStyle w:val="Dokumentinfo"/>
              <w:rPr>
                <w:b w:val="0"/>
                <w:bCs/>
              </w:rPr>
            </w:pPr>
            <w:bookmarkStart w:id="3" w:name="LAN_Attendees"/>
            <w:r>
              <w:t>Deltagere</w:t>
            </w:r>
            <w:bookmarkEnd w:id="3"/>
            <w:r>
              <w:t xml:space="preserve">: </w:t>
            </w:r>
            <w:r w:rsidRPr="00E655C3">
              <w:rPr>
                <w:b w:val="0"/>
                <w:bCs/>
              </w:rPr>
              <w:t>Lars Bojer Madsen</w:t>
            </w:r>
            <w:r>
              <w:rPr>
                <w:b w:val="0"/>
                <w:bCs/>
              </w:rPr>
              <w:t>,</w:t>
            </w:r>
            <w:r w:rsidRPr="00E655C3">
              <w:rPr>
                <w:b w:val="0"/>
                <w:bCs/>
              </w:rPr>
              <w:t xml:space="preserve"> Karsten Riisager</w:t>
            </w:r>
            <w:r>
              <w:rPr>
                <w:b w:val="0"/>
                <w:bCs/>
              </w:rPr>
              <w:t>,</w:t>
            </w:r>
            <w:r w:rsidRPr="00E655C3">
              <w:rPr>
                <w:b w:val="0"/>
                <w:bCs/>
              </w:rPr>
              <w:t xml:space="preserve"> Liv Hornekær</w:t>
            </w:r>
            <w:r>
              <w:rPr>
                <w:b w:val="0"/>
                <w:bCs/>
              </w:rPr>
              <w:t>,</w:t>
            </w:r>
            <w:r w:rsidRPr="00E655C3">
              <w:rPr>
                <w:b w:val="0"/>
                <w:bCs/>
              </w:rPr>
              <w:t xml:space="preserve"> Steen Hannestad</w:t>
            </w:r>
            <w:r>
              <w:rPr>
                <w:b w:val="0"/>
                <w:bCs/>
              </w:rPr>
              <w:t xml:space="preserve">, </w:t>
            </w:r>
            <w:r w:rsidRPr="00F559AC">
              <w:rPr>
                <w:b w:val="0"/>
                <w:bCs/>
              </w:rPr>
              <w:t>Jan Arlt, Peter Balling</w:t>
            </w:r>
            <w:r>
              <w:rPr>
                <w:b w:val="0"/>
                <w:bCs/>
              </w:rPr>
              <w:t>, Rikke Frydenberg (referat)</w:t>
            </w:r>
          </w:p>
          <w:p w14:paraId="5C50F8A9" w14:textId="57F7435B" w:rsidR="00ED1BBC" w:rsidRDefault="00ED1BBC" w:rsidP="002C5D48">
            <w:pPr>
              <w:pStyle w:val="Dokumentinfo"/>
            </w:pPr>
          </w:p>
        </w:tc>
      </w:tr>
    </w:tbl>
    <w:p w14:paraId="1529E850" w14:textId="77777777" w:rsidR="00CC276A" w:rsidRDefault="00CC276A" w:rsidP="00CC276A">
      <w:pPr>
        <w:numPr>
          <w:ilvl w:val="0"/>
          <w:numId w:val="18"/>
        </w:numPr>
        <w:spacing w:after="160" w:line="259" w:lineRule="auto"/>
      </w:pPr>
      <w:r w:rsidRPr="000E0696">
        <w:rPr>
          <w:b/>
          <w:bCs/>
        </w:rPr>
        <w:t>Nyt fra NA</w:t>
      </w:r>
      <w:r w:rsidRPr="00897E30">
        <w:rPr>
          <w:b/>
          <w:bCs/>
        </w:rPr>
        <w:t>T forskningsudvalg</w:t>
      </w:r>
      <w:r w:rsidRPr="00001D8D">
        <w:t xml:space="preserve"> (Lars) </w:t>
      </w:r>
    </w:p>
    <w:p w14:paraId="03C1F4B9" w14:textId="77777777" w:rsidR="00CC276A" w:rsidRPr="002425A7" w:rsidRDefault="00CC276A" w:rsidP="00CC276A">
      <w:pPr>
        <w:numPr>
          <w:ilvl w:val="1"/>
          <w:numId w:val="18"/>
        </w:numPr>
        <w:spacing w:line="259" w:lineRule="auto"/>
        <w:rPr>
          <w:i/>
          <w:iCs/>
        </w:rPr>
      </w:pPr>
      <w:proofErr w:type="spellStart"/>
      <w:r>
        <w:t>Corefacilities</w:t>
      </w:r>
      <w:proofErr w:type="spellEnd"/>
      <w:r>
        <w:t xml:space="preserve">  </w:t>
      </w:r>
    </w:p>
    <w:p w14:paraId="42D5FE67" w14:textId="77777777" w:rsidR="00CC276A" w:rsidRDefault="00CC276A" w:rsidP="00CC276A">
      <w:pPr>
        <w:spacing w:line="259" w:lineRule="auto"/>
        <w:ind w:left="1440"/>
        <w:rPr>
          <w:i/>
          <w:iCs/>
        </w:rPr>
      </w:pPr>
      <w:r w:rsidRPr="00295CD7">
        <w:rPr>
          <w:i/>
          <w:iCs/>
        </w:rPr>
        <w:t xml:space="preserve">Inden mødet bedes I læse følgende: </w:t>
      </w:r>
    </w:p>
    <w:p w14:paraId="268D7ACE" w14:textId="77777777" w:rsidR="00CC276A" w:rsidRPr="00AC2616" w:rsidRDefault="00CC276A" w:rsidP="00CC276A">
      <w:pPr>
        <w:spacing w:after="160" w:line="259" w:lineRule="auto"/>
        <w:ind w:left="1440"/>
        <w:rPr>
          <w:lang w:val="en-US"/>
        </w:rPr>
      </w:pPr>
      <w:r>
        <w:fldChar w:fldCharType="begin"/>
      </w:r>
      <w:r w:rsidRPr="00AF47BE">
        <w:rPr>
          <w:lang w:val="en-US"/>
        </w:rPr>
        <w:instrText>HYPERLINK "https://aarhusuniversitet.sharepoint.com/:b:/r/sites/NATIFAForskningsudvalg/Delte%20dokumenter/General/M%C3%B8der/2025/19%2006%202025/2025%2005%2026%20MAJOR%20REVISION%20guidelines%20core%20facilities.pdf?csf=1&amp;web=1&amp;e=9RvY7j"</w:instrText>
      </w:r>
      <w:r>
        <w:fldChar w:fldCharType="separate"/>
      </w:r>
      <w:r w:rsidRPr="000E2B58">
        <w:rPr>
          <w:rStyle w:val="Hyperlink"/>
          <w:i/>
          <w:iCs/>
          <w:sz w:val="20"/>
          <w:lang w:val="en-US"/>
        </w:rPr>
        <w:t>2025 05 26 MAJOR REVISION guidelines core facilities.pdf</w:t>
      </w:r>
      <w:r>
        <w:fldChar w:fldCharType="end"/>
      </w:r>
    </w:p>
    <w:p w14:paraId="0CE8494B" w14:textId="642AE8F8" w:rsidR="00707C9E" w:rsidRPr="00707C9E" w:rsidRDefault="00707C9E" w:rsidP="00707C9E">
      <w:pPr>
        <w:spacing w:line="259" w:lineRule="auto"/>
        <w:rPr>
          <w:b/>
          <w:bCs/>
        </w:rPr>
      </w:pPr>
      <w:r w:rsidRPr="00707C9E">
        <w:rPr>
          <w:b/>
          <w:bCs/>
        </w:rPr>
        <w:t>Baggrund:</w:t>
      </w:r>
    </w:p>
    <w:p w14:paraId="22A3472A" w14:textId="0431FDF5" w:rsidR="0079156F" w:rsidRPr="004C7DCB" w:rsidRDefault="00AC2616" w:rsidP="0079156F">
      <w:pPr>
        <w:spacing w:after="160" w:line="259" w:lineRule="auto"/>
      </w:pPr>
      <w:r>
        <w:t>Retningslinjerne k</w:t>
      </w:r>
      <w:r w:rsidR="00B80FA8" w:rsidRPr="004C7DCB">
        <w:t>ommer på baggrund af den nye aftale om projektstøtte, hvor</w:t>
      </w:r>
      <w:r w:rsidR="007B48BF" w:rsidRPr="004C7DCB">
        <w:t xml:space="preserve"> udgifter til </w:t>
      </w:r>
      <w:r w:rsidR="00B80FA8" w:rsidRPr="004C7DCB">
        <w:t xml:space="preserve"> </w:t>
      </w:r>
      <w:r w:rsidR="00F71273" w:rsidRPr="004C7DCB">
        <w:t xml:space="preserve">faciliteter </w:t>
      </w:r>
      <w:r w:rsidR="007B48BF" w:rsidRPr="004C7DCB">
        <w:t xml:space="preserve">der er angivet som core faciliteter, kan budgetteres som direkte projektomkostninger.  </w:t>
      </w:r>
      <w:r w:rsidR="00DF7D2A" w:rsidRPr="004C7DCB">
        <w:t xml:space="preserve">Der er forskellige krav til hvad der kan klassificeres som corefacilitet, herunder krav </w:t>
      </w:r>
      <w:r w:rsidR="006706AE" w:rsidRPr="004C7DCB">
        <w:t xml:space="preserve">til brugergruppe mm. </w:t>
      </w:r>
      <w:r w:rsidR="002D5CC8" w:rsidRPr="004C7DCB">
        <w:t xml:space="preserve">Initiativ fra fakultetet til at hjælpe med at få </w:t>
      </w:r>
      <w:proofErr w:type="spellStart"/>
      <w:r w:rsidR="002D5CC8" w:rsidRPr="004C7DCB">
        <w:t>funding</w:t>
      </w:r>
      <w:proofErr w:type="spellEnd"/>
      <w:r w:rsidR="002D5CC8" w:rsidRPr="004C7DCB">
        <w:t xml:space="preserve"> via projektstøtteaftalen</w:t>
      </w:r>
    </w:p>
    <w:p w14:paraId="56157313" w14:textId="77777777" w:rsidR="00BE3302" w:rsidRPr="004C7DCB" w:rsidRDefault="00BE3302" w:rsidP="00707C9E">
      <w:pPr>
        <w:spacing w:line="259" w:lineRule="auto"/>
        <w:rPr>
          <w:b/>
          <w:bCs/>
        </w:rPr>
      </w:pPr>
      <w:r w:rsidRPr="004C7DCB">
        <w:rPr>
          <w:b/>
          <w:bCs/>
        </w:rPr>
        <w:t>Drøftelser:</w:t>
      </w:r>
    </w:p>
    <w:p w14:paraId="71171863" w14:textId="5373838F" w:rsidR="004C7DCB" w:rsidRPr="004C7DCB" w:rsidRDefault="004C7DCB" w:rsidP="004C7DCB">
      <w:pPr>
        <w:pStyle w:val="ListParagraph"/>
        <w:numPr>
          <w:ilvl w:val="0"/>
          <w:numId w:val="30"/>
        </w:numPr>
        <w:spacing w:after="160" w:line="259" w:lineRule="auto"/>
        <w:ind w:left="924" w:hanging="357"/>
      </w:pPr>
      <w:r w:rsidRPr="004C7DCB">
        <w:t>PB bemærkede, at retningslinjerne er svære at læse, og konsekvenserne er uklare.</w:t>
      </w:r>
    </w:p>
    <w:p w14:paraId="1E0F8ADF" w14:textId="3C393386" w:rsidR="004C7DCB" w:rsidRPr="004C7DCB" w:rsidRDefault="004C7DCB" w:rsidP="004C7DCB">
      <w:pPr>
        <w:pStyle w:val="ListParagraph"/>
        <w:numPr>
          <w:ilvl w:val="0"/>
          <w:numId w:val="30"/>
        </w:numPr>
        <w:spacing w:after="160" w:line="259" w:lineRule="auto"/>
        <w:ind w:left="924" w:hanging="357"/>
      </w:pPr>
      <w:r w:rsidRPr="004C7DCB">
        <w:t>En omlægning til corefaciliteter vurderes administrativt tung, og forskellige faciliteter vil kræve forskellige modeller.</w:t>
      </w:r>
    </w:p>
    <w:p w14:paraId="28C2B28F" w14:textId="42B826E7" w:rsidR="004C7DCB" w:rsidRPr="004C7DCB" w:rsidRDefault="004C7DCB" w:rsidP="004C7DCB">
      <w:pPr>
        <w:pStyle w:val="ListParagraph"/>
        <w:numPr>
          <w:ilvl w:val="0"/>
          <w:numId w:val="30"/>
        </w:numPr>
        <w:spacing w:after="160" w:line="259" w:lineRule="auto"/>
        <w:ind w:left="924" w:hanging="357"/>
      </w:pPr>
      <w:r w:rsidRPr="004C7DCB">
        <w:t xml:space="preserve">LH foreslog, at denne drøftelse giver anledning til at genoverveje </w:t>
      </w:r>
      <w:proofErr w:type="spellStart"/>
      <w:r w:rsidRPr="004C7DCB">
        <w:t>ASTRIDs</w:t>
      </w:r>
      <w:proofErr w:type="spellEnd"/>
      <w:r w:rsidRPr="004C7DCB">
        <w:t xml:space="preserve"> placering på fakultetet, men understregede, at en afklaring af </w:t>
      </w:r>
      <w:proofErr w:type="spellStart"/>
      <w:r w:rsidRPr="004C7DCB">
        <w:t>ASTRIDs</w:t>
      </w:r>
      <w:proofErr w:type="spellEnd"/>
      <w:r w:rsidRPr="004C7DCB">
        <w:t xml:space="preserve"> økonomi er nødvendig først.</w:t>
      </w:r>
    </w:p>
    <w:p w14:paraId="388D2AD4" w14:textId="77777777" w:rsidR="004C7DCB" w:rsidRPr="00341521" w:rsidRDefault="004C7DCB" w:rsidP="004C7DCB">
      <w:pPr>
        <w:spacing w:after="160" w:line="259" w:lineRule="auto"/>
        <w:rPr>
          <w:i/>
          <w:iCs/>
        </w:rPr>
      </w:pPr>
      <w:r w:rsidRPr="00341521">
        <w:rPr>
          <w:i/>
          <w:iCs/>
        </w:rPr>
        <w:t>FU skal overveje, hvilke faciliteter der potentielt kan blive corefaciliteter, og hvem der skal involveres. Der handles ikke yderligere, før der modtages instruks fra fakultetet.</w:t>
      </w:r>
    </w:p>
    <w:p w14:paraId="1CACEBF5" w14:textId="77777777" w:rsidR="00CC276A" w:rsidRPr="004B254A" w:rsidRDefault="00CC276A" w:rsidP="00CC276A">
      <w:pPr>
        <w:spacing w:line="259" w:lineRule="auto"/>
        <w:ind w:left="720"/>
      </w:pPr>
    </w:p>
    <w:p w14:paraId="30E4D58B" w14:textId="77777777" w:rsidR="00CC276A" w:rsidRPr="00001D8D" w:rsidRDefault="00CC276A" w:rsidP="00CC276A">
      <w:pPr>
        <w:numPr>
          <w:ilvl w:val="0"/>
          <w:numId w:val="18"/>
        </w:numPr>
        <w:spacing w:after="160" w:line="259" w:lineRule="auto"/>
      </w:pPr>
      <w:r w:rsidRPr="000E0696">
        <w:rPr>
          <w:b/>
          <w:bCs/>
        </w:rPr>
        <w:t>Idea Pipeline</w:t>
      </w:r>
      <w:r w:rsidRPr="00001D8D">
        <w:t xml:space="preserve"> - brainstorming/drøftelse af mulige ideer (alle)</w:t>
      </w:r>
    </w:p>
    <w:p w14:paraId="55E11088" w14:textId="77777777" w:rsidR="00CC276A" w:rsidRPr="00001D8D" w:rsidRDefault="00CC276A" w:rsidP="00CC276A">
      <w:pPr>
        <w:spacing w:line="259" w:lineRule="auto"/>
        <w:ind w:left="1440"/>
        <w:rPr>
          <w:i/>
          <w:iCs/>
        </w:rPr>
      </w:pPr>
      <w:r w:rsidRPr="00001D8D">
        <w:rPr>
          <w:i/>
          <w:iCs/>
        </w:rPr>
        <w:t xml:space="preserve">Inden mødet bedes I læse følgende: </w:t>
      </w:r>
    </w:p>
    <w:p w14:paraId="364425D9" w14:textId="77777777" w:rsidR="00CC276A" w:rsidRDefault="00CC276A" w:rsidP="00CC276A">
      <w:pPr>
        <w:pStyle w:val="ListParagraph"/>
        <w:numPr>
          <w:ilvl w:val="0"/>
          <w:numId w:val="26"/>
        </w:numPr>
      </w:pPr>
      <w:hyperlink r:id="rId10" w:history="1">
        <w:r>
          <w:rPr>
            <w:rStyle w:val="Hyperlink"/>
          </w:rPr>
          <w:t>FW indsigelsesfrist 28. april referatudkast - og obs på jeres rolle i pipelineproces.msg</w:t>
        </w:r>
      </w:hyperlink>
    </w:p>
    <w:p w14:paraId="6F6CB3A5" w14:textId="77777777" w:rsidR="00CC276A" w:rsidRPr="000E2B58" w:rsidRDefault="00CC276A" w:rsidP="00071608">
      <w:pPr>
        <w:pStyle w:val="ListParagraph"/>
        <w:numPr>
          <w:ilvl w:val="0"/>
          <w:numId w:val="26"/>
        </w:numPr>
        <w:spacing w:after="240"/>
        <w:rPr>
          <w:lang w:val="en-US"/>
        </w:rPr>
      </w:pPr>
      <w:r>
        <w:fldChar w:fldCharType="begin"/>
      </w:r>
      <w:r w:rsidRPr="00AF47BE">
        <w:rPr>
          <w:lang w:val="en-US"/>
        </w:rPr>
        <w:instrText>HYPERLINK "https://aarhusuniversitet.sharepoint.com/:b:/r/sites/NATIFAForskningsudvalg/Delte%20dokumenter/General/M%C3%B8der/2025/19%2006%202025/2025%2004%2010%20pipeline%20proces%20Nat%20Research%20Committees.pdf?csf=1&amp;web=1&amp;e=9Z3exp"</w:instrText>
      </w:r>
      <w:r>
        <w:fldChar w:fldCharType="separate"/>
      </w:r>
      <w:r w:rsidRPr="000E2B58">
        <w:rPr>
          <w:rStyle w:val="Hyperlink"/>
          <w:lang w:val="en-US"/>
        </w:rPr>
        <w:t xml:space="preserve">2025 04 10 pipeline </w:t>
      </w:r>
      <w:proofErr w:type="spellStart"/>
      <w:r w:rsidRPr="000E2B58">
        <w:rPr>
          <w:rStyle w:val="Hyperlink"/>
          <w:lang w:val="en-US"/>
        </w:rPr>
        <w:t>proces</w:t>
      </w:r>
      <w:proofErr w:type="spellEnd"/>
      <w:r w:rsidRPr="000E2B58">
        <w:rPr>
          <w:rStyle w:val="Hyperlink"/>
          <w:lang w:val="en-US"/>
        </w:rPr>
        <w:t xml:space="preserve"> Nat Research Committees.pdf</w:t>
      </w:r>
      <w:r>
        <w:fldChar w:fldCharType="end"/>
      </w:r>
    </w:p>
    <w:p w14:paraId="70497E64" w14:textId="77777777" w:rsidR="00071608" w:rsidRPr="00071608" w:rsidRDefault="00071608" w:rsidP="00071608">
      <w:pPr>
        <w:spacing w:line="259" w:lineRule="auto"/>
        <w:rPr>
          <w:b/>
          <w:bCs/>
        </w:rPr>
      </w:pPr>
      <w:r w:rsidRPr="00071608">
        <w:rPr>
          <w:b/>
          <w:bCs/>
        </w:rPr>
        <w:t xml:space="preserve">Baggrund: </w:t>
      </w:r>
    </w:p>
    <w:p w14:paraId="77006D55" w14:textId="77777777" w:rsidR="005D5F99" w:rsidRDefault="008C0FC8" w:rsidP="00E856F3">
      <w:pPr>
        <w:spacing w:after="160" w:line="259" w:lineRule="auto"/>
      </w:pPr>
      <w:r w:rsidRPr="008C0FC8">
        <w:t>Ny proces for at kvalificere ambitiøse forskningsidéer (&gt;100 mio. kr.). Fakultetets forskningsudvalg</w:t>
      </w:r>
      <w:r w:rsidR="00071608">
        <w:t xml:space="preserve"> modtager og</w:t>
      </w:r>
      <w:r w:rsidRPr="008C0FC8">
        <w:t xml:space="preserve"> kvalificere</w:t>
      </w:r>
      <w:r w:rsidR="00071608">
        <w:t>r</w:t>
      </w:r>
      <w:r w:rsidRPr="008C0FC8">
        <w:t xml:space="preserve"> indkomne forslag. </w:t>
      </w:r>
    </w:p>
    <w:p w14:paraId="58D30EF6" w14:textId="28C22BBF" w:rsidR="005D5F99" w:rsidRPr="005D5F99" w:rsidRDefault="005D5F99" w:rsidP="00E856F3">
      <w:pPr>
        <w:spacing w:after="160" w:line="259" w:lineRule="auto"/>
        <w:rPr>
          <w:b/>
          <w:bCs/>
        </w:rPr>
      </w:pPr>
      <w:r w:rsidRPr="005D5F99">
        <w:rPr>
          <w:b/>
          <w:bCs/>
        </w:rPr>
        <w:t>Drøftelser:</w:t>
      </w:r>
    </w:p>
    <w:p w14:paraId="2D7B6C3E" w14:textId="666F59C0" w:rsidR="008C0FC8" w:rsidRDefault="008C0FC8" w:rsidP="00E856F3">
      <w:pPr>
        <w:spacing w:after="160" w:line="259" w:lineRule="auto"/>
      </w:pPr>
      <w:r w:rsidRPr="008C0FC8">
        <w:lastRenderedPageBreak/>
        <w:t xml:space="preserve">FU er positive – ser det som en god ramme for </w:t>
      </w:r>
      <w:r w:rsidR="00D04811">
        <w:t>øget</w:t>
      </w:r>
      <w:r w:rsidRPr="008C0FC8">
        <w:t xml:space="preserve"> gennemsigtighed. </w:t>
      </w:r>
    </w:p>
    <w:p w14:paraId="65579958" w14:textId="347184CE" w:rsidR="00AA793A" w:rsidRDefault="00AF0D75" w:rsidP="00E856F3">
      <w:pPr>
        <w:spacing w:after="160" w:line="259" w:lineRule="auto"/>
      </w:pPr>
      <w:r>
        <w:t>FU gør ikke mere direkte ved dette pt, da</w:t>
      </w:r>
      <w:r w:rsidR="008C0FC8">
        <w:t xml:space="preserve"> det s</w:t>
      </w:r>
      <w:r w:rsidR="00AA793A">
        <w:t xml:space="preserve">piller godt sammen med det </w:t>
      </w:r>
      <w:r w:rsidR="00C75EDC">
        <w:t xml:space="preserve">strategiske arbejde vi skal </w:t>
      </w:r>
      <w:r w:rsidR="007F1537">
        <w:t>i gang med</w:t>
      </w:r>
      <w:r w:rsidR="008C0FC8">
        <w:t>, og der kan komme ideer på den baggrund.</w:t>
      </w:r>
      <w:r w:rsidR="007F1537">
        <w:t xml:space="preserve"> </w:t>
      </w:r>
      <w:r w:rsidR="00071608">
        <w:t>FU vil o</w:t>
      </w:r>
      <w:r w:rsidRPr="008C0FC8">
        <w:t>pfordr</w:t>
      </w:r>
      <w:r w:rsidR="00071608">
        <w:t>e</w:t>
      </w:r>
      <w:r w:rsidRPr="008C0FC8">
        <w:t xml:space="preserve"> til at tænke stort og </w:t>
      </w:r>
      <w:r w:rsidR="005D5F99">
        <w:t>byde ind med de</w:t>
      </w:r>
      <w:r w:rsidRPr="008C0FC8">
        <w:t xml:space="preserve"> "vilde ideer".</w:t>
      </w:r>
    </w:p>
    <w:p w14:paraId="026BF3B4" w14:textId="77777777" w:rsidR="005C3A8F" w:rsidRPr="00E856F3" w:rsidRDefault="005C3A8F" w:rsidP="00E856F3">
      <w:pPr>
        <w:spacing w:after="160" w:line="259" w:lineRule="auto"/>
      </w:pPr>
    </w:p>
    <w:p w14:paraId="5A0AE3D0" w14:textId="77777777" w:rsidR="00CC276A" w:rsidRDefault="00CC276A" w:rsidP="00CC276A">
      <w:pPr>
        <w:numPr>
          <w:ilvl w:val="0"/>
          <w:numId w:val="18"/>
        </w:numPr>
        <w:spacing w:after="160" w:line="259" w:lineRule="auto"/>
      </w:pPr>
      <w:r w:rsidRPr="00F717D2">
        <w:rPr>
          <w:b/>
          <w:bCs/>
        </w:rPr>
        <w:t>Plan for VIP-aktiviteter i efteråret</w:t>
      </w:r>
      <w:r>
        <w:t xml:space="preserve"> (alle)</w:t>
      </w:r>
    </w:p>
    <w:p w14:paraId="6ED27E1F" w14:textId="77777777" w:rsidR="00CC276A" w:rsidRDefault="00CC276A" w:rsidP="00CC276A">
      <w:pPr>
        <w:spacing w:after="160" w:line="259" w:lineRule="auto"/>
        <w:ind w:left="720"/>
      </w:pPr>
      <w:r>
        <w:t>Drøftelse af</w:t>
      </w:r>
      <w:r w:rsidRPr="00F717D2">
        <w:t xml:space="preserve"> VIP-aktiviteter i efteråret med henblik på at </w:t>
      </w:r>
      <w:r w:rsidRPr="00497A02">
        <w:t xml:space="preserve">identificere </w:t>
      </w:r>
      <w:r>
        <w:t xml:space="preserve">stærke og </w:t>
      </w:r>
      <w:r w:rsidRPr="00497A02">
        <w:t>relevante forskningsgrupper</w:t>
      </w:r>
      <w:r>
        <w:t>inger</w:t>
      </w:r>
      <w:r w:rsidRPr="00497A02">
        <w:t xml:space="preserve"> til DG-ansøgninger i 2026.</w:t>
      </w:r>
    </w:p>
    <w:p w14:paraId="1C3D6A1E" w14:textId="77777777" w:rsidR="00CC276A" w:rsidRPr="002425A7" w:rsidRDefault="00CC276A" w:rsidP="00CC276A">
      <w:pPr>
        <w:pStyle w:val="ListParagraph"/>
        <w:spacing w:line="259" w:lineRule="auto"/>
        <w:ind w:left="1440"/>
        <w:rPr>
          <w:i/>
          <w:iCs/>
        </w:rPr>
      </w:pPr>
      <w:r w:rsidRPr="0193B2CD">
        <w:rPr>
          <w:i/>
          <w:iCs/>
        </w:rPr>
        <w:t xml:space="preserve">Inden mødet bedes I læse følgende, som vil indgå som baggrundstæppe for det videre strategiske arbejde: </w:t>
      </w:r>
    </w:p>
    <w:p w14:paraId="7B1CC84D" w14:textId="77777777" w:rsidR="00CC276A" w:rsidRPr="00006325" w:rsidRDefault="00CC276A" w:rsidP="00CC276A">
      <w:pPr>
        <w:pStyle w:val="ListParagraph"/>
        <w:numPr>
          <w:ilvl w:val="0"/>
          <w:numId w:val="27"/>
        </w:numPr>
        <w:spacing w:after="160" w:line="259" w:lineRule="auto"/>
        <w:jc w:val="both"/>
      </w:pPr>
      <w:hyperlink r:id="rId11" w:history="1">
        <w:proofErr w:type="gramStart"/>
        <w:r w:rsidRPr="00006325">
          <w:rPr>
            <w:rStyle w:val="Hyperlink"/>
            <w:sz w:val="20"/>
          </w:rPr>
          <w:t>VIP input</w:t>
        </w:r>
        <w:proofErr w:type="gramEnd"/>
        <w:r w:rsidRPr="00006325">
          <w:rPr>
            <w:rStyle w:val="Hyperlink"/>
            <w:sz w:val="20"/>
          </w:rPr>
          <w:t xml:space="preserve"> efter </w:t>
        </w:r>
        <w:proofErr w:type="spellStart"/>
        <w:r w:rsidRPr="00006325">
          <w:rPr>
            <w:rStyle w:val="Hyperlink"/>
            <w:sz w:val="20"/>
          </w:rPr>
          <w:t>VIPmøde</w:t>
        </w:r>
        <w:proofErr w:type="spellEnd"/>
        <w:r w:rsidRPr="00006325">
          <w:rPr>
            <w:rStyle w:val="Hyperlink"/>
            <w:sz w:val="20"/>
          </w:rPr>
          <w:t xml:space="preserve"> 27052025.docx</w:t>
        </w:r>
      </w:hyperlink>
    </w:p>
    <w:p w14:paraId="46E6E342" w14:textId="7566845E" w:rsidR="00A8229B" w:rsidRPr="00B44E99" w:rsidRDefault="00B44E99" w:rsidP="00B44E99">
      <w:pPr>
        <w:spacing w:line="259" w:lineRule="auto"/>
        <w:jc w:val="both"/>
        <w:rPr>
          <w:b/>
          <w:bCs/>
        </w:rPr>
      </w:pPr>
      <w:r w:rsidRPr="00B44E99">
        <w:rPr>
          <w:b/>
          <w:bCs/>
        </w:rPr>
        <w:t xml:space="preserve">Baggrund: </w:t>
      </w:r>
    </w:p>
    <w:p w14:paraId="05A049F4" w14:textId="7FD1AEB2" w:rsidR="00B44E99" w:rsidRDefault="00A8229B" w:rsidP="00B44E99">
      <w:pPr>
        <w:spacing w:after="160" w:line="259" w:lineRule="auto"/>
        <w:jc w:val="both"/>
      </w:pPr>
      <w:r>
        <w:t>Vi skal igangsætte en proces, der skal hjælpe os med at identificere stærke forskningsgrupperinger.</w:t>
      </w:r>
      <w:r w:rsidR="00B44E99" w:rsidRPr="00B44E99">
        <w:t xml:space="preserve"> </w:t>
      </w:r>
      <w:r w:rsidR="00B44E99" w:rsidRPr="00A8229B">
        <w:t>Fakultetet har tilbudt støtte i form af en proceskonsulent (NN)</w:t>
      </w:r>
      <w:r w:rsidR="00B44E99">
        <w:t xml:space="preserve"> eller lignende. Denne proces skal gerne hjælpe med at finde ud af hvilken retning vi skal bevæge os mod fremadrettet. </w:t>
      </w:r>
    </w:p>
    <w:p w14:paraId="0B74B943" w14:textId="6E4EA326" w:rsidR="00B44E99" w:rsidRPr="00B44E99" w:rsidRDefault="00B44E99" w:rsidP="00B44E99">
      <w:pPr>
        <w:spacing w:line="259" w:lineRule="auto"/>
        <w:jc w:val="both"/>
        <w:rPr>
          <w:b/>
          <w:bCs/>
        </w:rPr>
      </w:pPr>
      <w:r w:rsidRPr="00B44E99">
        <w:rPr>
          <w:b/>
          <w:bCs/>
        </w:rPr>
        <w:t>Drøftelser</w:t>
      </w:r>
      <w:r w:rsidR="00695654">
        <w:rPr>
          <w:b/>
          <w:bCs/>
        </w:rPr>
        <w:t>:</w:t>
      </w:r>
    </w:p>
    <w:p w14:paraId="0FD461E2" w14:textId="77F15D3B" w:rsidR="007F1582" w:rsidRDefault="00B66790" w:rsidP="00AA5155">
      <w:pPr>
        <w:spacing w:after="160" w:line="259" w:lineRule="auto"/>
        <w:jc w:val="both"/>
      </w:pPr>
      <w:r>
        <w:t xml:space="preserve">Som </w:t>
      </w:r>
      <w:r w:rsidR="00B44E99">
        <w:t>udgangspunkt</w:t>
      </w:r>
      <w:r>
        <w:t xml:space="preserve"> foreslås, at</w:t>
      </w:r>
      <w:r w:rsidR="004358FF">
        <w:t xml:space="preserve"> VIP møder i august, oktober og december</w:t>
      </w:r>
      <w:r>
        <w:t xml:space="preserve"> skal fungere som en slags opsamlingspunkter.</w:t>
      </w:r>
      <w:r w:rsidR="004358FF">
        <w:t xml:space="preserve"> </w:t>
      </w:r>
      <w:r w:rsidR="000A2755">
        <w:t>FU skal støtte processen, men</w:t>
      </w:r>
      <w:r w:rsidR="00F5639D">
        <w:t xml:space="preserve"> arbejdet skal ligge ude på instituttet. </w:t>
      </w:r>
    </w:p>
    <w:p w14:paraId="41F00EE1" w14:textId="0679DA6B" w:rsidR="00667A65" w:rsidRPr="00AA5155" w:rsidRDefault="00270F33" w:rsidP="00AA5155">
      <w:pPr>
        <w:spacing w:line="259" w:lineRule="auto"/>
        <w:jc w:val="both"/>
        <w:rPr>
          <w:i/>
          <w:iCs/>
        </w:rPr>
      </w:pPr>
      <w:r w:rsidRPr="00AA5155">
        <w:rPr>
          <w:i/>
          <w:iCs/>
        </w:rPr>
        <w:t>NN skal hjælpe med design af proce</w:t>
      </w:r>
      <w:r w:rsidR="00667A65" w:rsidRPr="00AA5155">
        <w:rPr>
          <w:i/>
          <w:iCs/>
        </w:rPr>
        <w:t>s, hvor målet er</w:t>
      </w:r>
      <w:r w:rsidR="00B44E99" w:rsidRPr="00AA5155">
        <w:rPr>
          <w:i/>
          <w:iCs/>
        </w:rPr>
        <w:t>:</w:t>
      </w:r>
    </w:p>
    <w:p w14:paraId="76E94382" w14:textId="0E3D1BD3" w:rsidR="00F7288D" w:rsidRDefault="00D35E8D" w:rsidP="00705052">
      <w:pPr>
        <w:pStyle w:val="ListParagraph"/>
        <w:numPr>
          <w:ilvl w:val="0"/>
          <w:numId w:val="27"/>
        </w:numPr>
        <w:spacing w:after="160" w:line="259" w:lineRule="auto"/>
        <w:ind w:left="754" w:hanging="357"/>
        <w:jc w:val="both"/>
      </w:pPr>
      <w:r>
        <w:t>At sammensætte mindre taskforces med forskellig</w:t>
      </w:r>
      <w:r w:rsidR="00742675">
        <w:t>t</w:t>
      </w:r>
      <w:r>
        <w:t xml:space="preserve"> forskningsmæssig</w:t>
      </w:r>
      <w:r w:rsidR="00742675">
        <w:t>t</w:t>
      </w:r>
      <w:r>
        <w:t xml:space="preserve"> fokus</w:t>
      </w:r>
      <w:r w:rsidR="00742675">
        <w:t>.</w:t>
      </w:r>
    </w:p>
    <w:p w14:paraId="2A59836E" w14:textId="2FE3F741" w:rsidR="00AA5155" w:rsidRDefault="00B07B76" w:rsidP="00705052">
      <w:pPr>
        <w:pStyle w:val="ListParagraph"/>
        <w:numPr>
          <w:ilvl w:val="0"/>
          <w:numId w:val="27"/>
        </w:numPr>
        <w:spacing w:after="160" w:line="259" w:lineRule="auto"/>
        <w:ind w:left="754" w:hanging="357"/>
        <w:jc w:val="both"/>
      </w:pPr>
      <w:r>
        <w:t>A</w:t>
      </w:r>
      <w:r w:rsidR="005F0DD1">
        <w:t>t identificere</w:t>
      </w:r>
      <w:r w:rsidR="004467AE">
        <w:t xml:space="preserve"> t</w:t>
      </w:r>
      <w:r w:rsidR="005F0DD1" w:rsidRPr="00A84A9B">
        <w:t>emaer</w:t>
      </w:r>
      <w:r w:rsidR="00667A65">
        <w:t xml:space="preserve">, </w:t>
      </w:r>
      <w:proofErr w:type="spellStart"/>
      <w:r w:rsidR="005F0DD1" w:rsidRPr="00A84A9B">
        <w:t>overarching</w:t>
      </w:r>
      <w:proofErr w:type="spellEnd"/>
      <w:r w:rsidR="005F0DD1" w:rsidRPr="00A84A9B">
        <w:t xml:space="preserve"> </w:t>
      </w:r>
      <w:proofErr w:type="spellStart"/>
      <w:r w:rsidR="005F0DD1" w:rsidRPr="00A84A9B">
        <w:t>themes</w:t>
      </w:r>
      <w:proofErr w:type="spellEnd"/>
      <w:r w:rsidR="00667A65">
        <w:t>, forsknings</w:t>
      </w:r>
      <w:r w:rsidR="00667A65" w:rsidRPr="00A84A9B">
        <w:t>konstellation</w:t>
      </w:r>
      <w:r w:rsidR="00667A65">
        <w:t>er</w:t>
      </w:r>
      <w:r w:rsidR="005F0DD1" w:rsidRPr="00A84A9B">
        <w:t xml:space="preserve"> med</w:t>
      </w:r>
      <w:r w:rsidR="0064032E">
        <w:t xml:space="preserve"> dertilhørende</w:t>
      </w:r>
      <w:r w:rsidR="005F0DD1" w:rsidRPr="00A84A9B">
        <w:t xml:space="preserve"> ansøg</w:t>
      </w:r>
      <w:r w:rsidR="005F0DD1">
        <w:t>ningsstrategi</w:t>
      </w:r>
      <w:r w:rsidR="00C7644B">
        <w:t xml:space="preserve"> (</w:t>
      </w:r>
      <w:r w:rsidR="0064032E">
        <w:t xml:space="preserve">målrettet </w:t>
      </w:r>
      <w:r w:rsidR="00C7644B" w:rsidRPr="000A7E45">
        <w:t>IFD, DG, NNF, “100 M</w:t>
      </w:r>
      <w:r w:rsidR="00C7644B">
        <w:t xml:space="preserve">DKK”, ERC, </w:t>
      </w:r>
      <w:proofErr w:type="spellStart"/>
      <w:r w:rsidR="00C7644B">
        <w:t>untapped</w:t>
      </w:r>
      <w:proofErr w:type="spellEnd"/>
      <w:r w:rsidR="00C7644B">
        <w:t xml:space="preserve"> ressources</w:t>
      </w:r>
      <w:r w:rsidR="00ED5E89">
        <w:t>…</w:t>
      </w:r>
      <w:r w:rsidR="00B44E99">
        <w:t>)</w:t>
      </w:r>
      <w:r w:rsidR="00C7644B">
        <w:t>.</w:t>
      </w:r>
      <w:r w:rsidR="005F0DD1">
        <w:t xml:space="preserve"> </w:t>
      </w:r>
    </w:p>
    <w:p w14:paraId="75983079" w14:textId="616E22BD" w:rsidR="00ED5E89" w:rsidRDefault="00B07B76" w:rsidP="00705052">
      <w:pPr>
        <w:pStyle w:val="ListParagraph"/>
        <w:numPr>
          <w:ilvl w:val="0"/>
          <w:numId w:val="27"/>
        </w:numPr>
        <w:spacing w:after="160" w:line="259" w:lineRule="auto"/>
        <w:ind w:left="754" w:hanging="357"/>
        <w:jc w:val="both"/>
      </w:pPr>
      <w:r>
        <w:t>Udvikle en a</w:t>
      </w:r>
      <w:r w:rsidR="005F0DD1">
        <w:t xml:space="preserve">nsøgningsstrategi for de forskellige konstellationer. </w:t>
      </w:r>
    </w:p>
    <w:p w14:paraId="25062758" w14:textId="3CB13703" w:rsidR="00270F33" w:rsidRDefault="004467AE" w:rsidP="00705052">
      <w:pPr>
        <w:pStyle w:val="ListParagraph"/>
        <w:numPr>
          <w:ilvl w:val="0"/>
          <w:numId w:val="27"/>
        </w:numPr>
        <w:spacing w:after="160" w:line="259" w:lineRule="auto"/>
        <w:ind w:left="754" w:hanging="357"/>
        <w:jc w:val="both"/>
      </w:pPr>
      <w:r>
        <w:t xml:space="preserve">Konstellationerne kan findes internt, men også </w:t>
      </w:r>
      <w:r w:rsidR="005F0DD1">
        <w:t>Nationalt/internationalt/ på tværs af institutter og fakulteter.</w:t>
      </w:r>
    </w:p>
    <w:p w14:paraId="033763A8" w14:textId="3E5B7401" w:rsidR="00ED5E89" w:rsidRPr="00705052" w:rsidRDefault="00E50EFD" w:rsidP="007A066A">
      <w:pPr>
        <w:spacing w:after="160" w:line="259" w:lineRule="auto"/>
        <w:jc w:val="both"/>
        <w:rPr>
          <w:i/>
          <w:iCs/>
        </w:rPr>
      </w:pPr>
      <w:r w:rsidRPr="00705052">
        <w:rPr>
          <w:i/>
          <w:iCs/>
        </w:rPr>
        <w:t xml:space="preserve">Tanker om procesdesign: </w:t>
      </w:r>
    </w:p>
    <w:p w14:paraId="766E07D3" w14:textId="359767D1" w:rsidR="00E50EFD" w:rsidRPr="00E43C8F" w:rsidRDefault="00975CF5" w:rsidP="005A1509">
      <w:pPr>
        <w:pStyle w:val="ListParagraph"/>
        <w:numPr>
          <w:ilvl w:val="0"/>
          <w:numId w:val="31"/>
        </w:numPr>
        <w:spacing w:after="160" w:line="259" w:lineRule="auto"/>
        <w:ind w:left="754" w:hanging="357"/>
        <w:jc w:val="both"/>
      </w:pPr>
      <w:r w:rsidRPr="00E43C8F">
        <w:t>Drivkraften skal være drevet af</w:t>
      </w:r>
      <w:r w:rsidR="00E50EFD" w:rsidRPr="00E43C8F">
        <w:t xml:space="preserve"> nysgerrighed</w:t>
      </w:r>
      <w:r w:rsidR="00F221CB" w:rsidRPr="00E43C8F">
        <w:t xml:space="preserve">, </w:t>
      </w:r>
      <w:r w:rsidR="00E50EFD" w:rsidRPr="00E43C8F">
        <w:t>faglig energi</w:t>
      </w:r>
      <w:r w:rsidR="00F221CB" w:rsidRPr="00E43C8F">
        <w:t xml:space="preserve"> og en proaktiv tilgang.</w:t>
      </w:r>
    </w:p>
    <w:p w14:paraId="762F2A00" w14:textId="302C1607" w:rsidR="00E50EFD" w:rsidRPr="00E50EFD" w:rsidRDefault="00E50EFD" w:rsidP="005A1509">
      <w:pPr>
        <w:pStyle w:val="ListParagraph"/>
        <w:numPr>
          <w:ilvl w:val="0"/>
          <w:numId w:val="31"/>
        </w:numPr>
        <w:spacing w:after="160" w:line="259" w:lineRule="auto"/>
        <w:ind w:left="754" w:hanging="357"/>
        <w:jc w:val="both"/>
      </w:pPr>
      <w:r w:rsidRPr="00E50EFD">
        <w:t xml:space="preserve">Høj fleksibilitet </w:t>
      </w:r>
      <w:r w:rsidR="00E43C8F">
        <w:t xml:space="preserve">er vigtig </w:t>
      </w:r>
      <w:r w:rsidRPr="00E50EFD">
        <w:t>– ingen skabelon</w:t>
      </w:r>
      <w:r w:rsidR="00E43C8F">
        <w:t xml:space="preserve">er eller </w:t>
      </w:r>
      <w:r w:rsidR="005A1509">
        <w:t>form</w:t>
      </w:r>
      <w:r w:rsidRPr="00E50EFD">
        <w:t>krav</w:t>
      </w:r>
      <w:r w:rsidR="005A1509">
        <w:t xml:space="preserve"> til output</w:t>
      </w:r>
    </w:p>
    <w:p w14:paraId="0A6B480D" w14:textId="630703D0" w:rsidR="00E50EFD" w:rsidRDefault="00E50EFD" w:rsidP="005A1509">
      <w:pPr>
        <w:pStyle w:val="ListParagraph"/>
        <w:numPr>
          <w:ilvl w:val="0"/>
          <w:numId w:val="31"/>
        </w:numPr>
        <w:spacing w:after="160" w:line="259" w:lineRule="auto"/>
        <w:ind w:left="754" w:hanging="357"/>
        <w:jc w:val="both"/>
      </w:pPr>
      <w:r w:rsidRPr="00E50EFD">
        <w:t xml:space="preserve">Alle forskere skal </w:t>
      </w:r>
      <w:r w:rsidR="00E43C8F">
        <w:t>have mulighed for at</w:t>
      </w:r>
      <w:r w:rsidRPr="00E50EFD">
        <w:t xml:space="preserve"> blive hørt</w:t>
      </w:r>
    </w:p>
    <w:p w14:paraId="2755A096" w14:textId="77777777" w:rsidR="005A1509" w:rsidRDefault="005A1509" w:rsidP="005A1509">
      <w:pPr>
        <w:pStyle w:val="ListParagraph"/>
        <w:numPr>
          <w:ilvl w:val="0"/>
          <w:numId w:val="31"/>
        </w:numPr>
        <w:spacing w:after="160" w:line="259" w:lineRule="auto"/>
        <w:ind w:left="754" w:hanging="357"/>
        <w:jc w:val="both"/>
      </w:pPr>
      <w:r>
        <w:t xml:space="preserve">Der mangler afklaring ift. hvilket produkt der skal formidles til fakultetet. </w:t>
      </w:r>
    </w:p>
    <w:p w14:paraId="316AD0F3" w14:textId="6DD5EA37" w:rsidR="00833644" w:rsidRDefault="00454AE4" w:rsidP="00EE7D3B">
      <w:pPr>
        <w:spacing w:after="160" w:line="259" w:lineRule="auto"/>
        <w:jc w:val="both"/>
      </w:pPr>
      <w:r w:rsidRPr="00454AE4">
        <w:rPr>
          <w:b/>
          <w:bCs/>
        </w:rPr>
        <w:t>FU vil bede IL</w:t>
      </w:r>
      <w:r>
        <w:t xml:space="preserve"> identificere og række ud til NN inden sommerferien</w:t>
      </w:r>
      <w:r w:rsidR="00833644">
        <w:t xml:space="preserve">. </w:t>
      </w:r>
      <w:r w:rsidR="00833644" w:rsidRPr="00833644">
        <w:t xml:space="preserve">Det foreslås samtidig, at </w:t>
      </w:r>
      <w:r w:rsidR="00F810E2">
        <w:t xml:space="preserve">dele af </w:t>
      </w:r>
      <w:r w:rsidR="00833644" w:rsidRPr="00833644">
        <w:t>det allerede planlagte IL-møde den 14. august afholdes mellem IL, FU og NN med henblik på at designe processen.</w:t>
      </w:r>
    </w:p>
    <w:p w14:paraId="79CF3125" w14:textId="3B673A46" w:rsidR="00454AE4" w:rsidRDefault="007A066A" w:rsidP="00EE7D3B">
      <w:pPr>
        <w:spacing w:after="160" w:line="259" w:lineRule="auto"/>
        <w:jc w:val="both"/>
      </w:pPr>
      <w:r w:rsidRPr="00975CF5">
        <w:rPr>
          <w:b/>
          <w:bCs/>
          <w:i/>
          <w:iCs/>
        </w:rPr>
        <w:t>Sideløbende</w:t>
      </w:r>
      <w:r>
        <w:t xml:space="preserve"> opfordrer </w:t>
      </w:r>
      <w:r w:rsidR="008B21D6">
        <w:t xml:space="preserve">FU til at få </w:t>
      </w:r>
      <w:r w:rsidR="008B21D6" w:rsidRPr="008B21D6">
        <w:t>en afklaring vedrørende ASTRID og instituttets andre større faciliteters (f.eks. NOT) nuværende og fremtidige økonomi. Separate regnskaber for instituttet og faciliteterne vil tydeliggøre den reelle økonomiske situation.</w:t>
      </w:r>
    </w:p>
    <w:p w14:paraId="5BDC518B" w14:textId="2688799C" w:rsidR="008C50AE" w:rsidRDefault="00EE7D3B" w:rsidP="00930ED8">
      <w:pPr>
        <w:spacing w:after="160" w:line="259" w:lineRule="auto"/>
        <w:jc w:val="both"/>
      </w:pPr>
      <w:r w:rsidRPr="00454AE4">
        <w:rPr>
          <w:b/>
          <w:bCs/>
        </w:rPr>
        <w:lastRenderedPageBreak/>
        <w:t>FU indstiller til IL</w:t>
      </w:r>
      <w:r>
        <w:t xml:space="preserve"> at </w:t>
      </w:r>
      <w:proofErr w:type="spellStart"/>
      <w:r w:rsidR="00930ED8" w:rsidRPr="00930ED8">
        <w:t>at</w:t>
      </w:r>
      <w:proofErr w:type="spellEnd"/>
      <w:r w:rsidR="00930ED8" w:rsidRPr="00930ED8">
        <w:t xml:space="preserve"> der nedsættes en taskforce, der kan afklare d</w:t>
      </w:r>
      <w:r w:rsidR="00F810E2">
        <w:t>isse</w:t>
      </w:r>
      <w:r w:rsidR="00930ED8" w:rsidRPr="00930ED8">
        <w:t xml:space="preserve"> økonomiske aspekter.</w:t>
      </w:r>
    </w:p>
    <w:p w14:paraId="7BE61FAA" w14:textId="77777777" w:rsidR="00695654" w:rsidRPr="00711468" w:rsidRDefault="00695654" w:rsidP="00930ED8">
      <w:pPr>
        <w:spacing w:after="160" w:line="259" w:lineRule="auto"/>
        <w:jc w:val="both"/>
        <w:rPr>
          <w:b/>
          <w:bCs/>
        </w:rPr>
      </w:pPr>
    </w:p>
    <w:p w14:paraId="0C101477" w14:textId="77777777" w:rsidR="00D862F8" w:rsidRDefault="00CC276A" w:rsidP="00D862F8">
      <w:pPr>
        <w:numPr>
          <w:ilvl w:val="0"/>
          <w:numId w:val="18"/>
        </w:numPr>
        <w:spacing w:after="160" w:line="259" w:lineRule="auto"/>
        <w:rPr>
          <w:b/>
          <w:bCs/>
          <w:lang w:val="en-US"/>
        </w:rPr>
      </w:pPr>
      <w:proofErr w:type="spellStart"/>
      <w:r w:rsidRPr="008C50AE">
        <w:rPr>
          <w:b/>
          <w:bCs/>
          <w:lang w:val="en-US"/>
        </w:rPr>
        <w:t>Evt</w:t>
      </w:r>
      <w:proofErr w:type="spellEnd"/>
      <w:r w:rsidRPr="008C50AE">
        <w:rPr>
          <w:b/>
          <w:bCs/>
          <w:lang w:val="en-US"/>
        </w:rPr>
        <w:t xml:space="preserve">. </w:t>
      </w:r>
    </w:p>
    <w:p w14:paraId="4AB68DAB" w14:textId="28F64DB6" w:rsidR="00123079" w:rsidRPr="00D862F8" w:rsidRDefault="00227951" w:rsidP="00D862F8">
      <w:pPr>
        <w:numPr>
          <w:ilvl w:val="1"/>
          <w:numId w:val="18"/>
        </w:numPr>
        <w:spacing w:after="160" w:line="259" w:lineRule="auto"/>
        <w:rPr>
          <w:b/>
          <w:bCs/>
        </w:rPr>
      </w:pPr>
      <w:r w:rsidRPr="00227951">
        <w:t xml:space="preserve">Indstillinger til </w:t>
      </w:r>
      <w:proofErr w:type="gramStart"/>
      <w:r w:rsidRPr="00227951">
        <w:t>AU æresdoktor</w:t>
      </w:r>
      <w:proofErr w:type="gramEnd"/>
      <w:r w:rsidRPr="00227951">
        <w:t xml:space="preserve"> 2026 - frist 8. september 2025</w:t>
      </w:r>
    </w:p>
    <w:p w14:paraId="7303773D" w14:textId="7EF1F3B7" w:rsidR="00782A8A" w:rsidRDefault="00782A8A" w:rsidP="006C2692">
      <w:pPr>
        <w:pStyle w:val="ListParagraph"/>
        <w:numPr>
          <w:ilvl w:val="1"/>
          <w:numId w:val="32"/>
        </w:numPr>
        <w:spacing w:after="160" w:line="259" w:lineRule="auto"/>
      </w:pPr>
      <w:r>
        <w:t xml:space="preserve">LBM foreslår Anne </w:t>
      </w:r>
      <w:proofErr w:type="spellStart"/>
      <w:r w:rsidR="00F810E2">
        <w:t>L’</w:t>
      </w:r>
      <w:r>
        <w:t>Huillier</w:t>
      </w:r>
      <w:proofErr w:type="spellEnd"/>
    </w:p>
    <w:p w14:paraId="609889F6" w14:textId="77777777" w:rsidR="00782A8A" w:rsidRDefault="00782A8A" w:rsidP="006C2692">
      <w:pPr>
        <w:pStyle w:val="ListParagraph"/>
        <w:numPr>
          <w:ilvl w:val="1"/>
          <w:numId w:val="32"/>
        </w:numPr>
        <w:spacing w:after="160" w:line="259" w:lineRule="auto"/>
      </w:pPr>
      <w:r>
        <w:t xml:space="preserve">LH foreslår </w:t>
      </w:r>
      <w:proofErr w:type="spellStart"/>
      <w:r>
        <w:t>Ewine</w:t>
      </w:r>
      <w:proofErr w:type="spellEnd"/>
      <w:r>
        <w:t xml:space="preserve"> van </w:t>
      </w:r>
      <w:proofErr w:type="spellStart"/>
      <w:r>
        <w:t>Dishoeck</w:t>
      </w:r>
      <w:proofErr w:type="spellEnd"/>
    </w:p>
    <w:p w14:paraId="3BB8879E" w14:textId="3F217E59" w:rsidR="005472D9" w:rsidRPr="00D35E8D" w:rsidRDefault="006C2692" w:rsidP="00782A8A">
      <w:pPr>
        <w:spacing w:after="160" w:line="259" w:lineRule="auto"/>
        <w:rPr>
          <w:i/>
          <w:iCs/>
        </w:rPr>
      </w:pPr>
      <w:r>
        <w:rPr>
          <w:i/>
          <w:iCs/>
        </w:rPr>
        <w:t xml:space="preserve">Der er </w:t>
      </w:r>
      <w:r w:rsidR="00D862F8">
        <w:rPr>
          <w:i/>
          <w:iCs/>
        </w:rPr>
        <w:t xml:space="preserve">umiddelbar </w:t>
      </w:r>
      <w:r>
        <w:rPr>
          <w:i/>
          <w:iCs/>
        </w:rPr>
        <w:t xml:space="preserve">enighed om at gå videre med Anne </w:t>
      </w:r>
      <w:proofErr w:type="spellStart"/>
      <w:r w:rsidR="00F810E2">
        <w:rPr>
          <w:i/>
          <w:iCs/>
        </w:rPr>
        <w:t>L’</w:t>
      </w:r>
      <w:r>
        <w:rPr>
          <w:i/>
          <w:iCs/>
        </w:rPr>
        <w:t>Huillier</w:t>
      </w:r>
      <w:proofErr w:type="spellEnd"/>
      <w:r>
        <w:rPr>
          <w:i/>
          <w:iCs/>
        </w:rPr>
        <w:t xml:space="preserve">, dog opfordres </w:t>
      </w:r>
      <w:r w:rsidR="00782A8A" w:rsidRPr="00D35E8D">
        <w:rPr>
          <w:i/>
          <w:iCs/>
        </w:rPr>
        <w:t>FU til at indsamle yderligere forslag fra deres bagland og sende til RF senest 2. juli.</w:t>
      </w:r>
      <w:r w:rsidR="00AA2794" w:rsidRPr="00D35E8D">
        <w:rPr>
          <w:i/>
          <w:iCs/>
        </w:rPr>
        <w:t xml:space="preserve"> </w:t>
      </w:r>
    </w:p>
    <w:p w14:paraId="75E8D857" w14:textId="77777777" w:rsidR="005472D9" w:rsidRPr="007A6C9E" w:rsidRDefault="005472D9" w:rsidP="00AE7B2A">
      <w:pPr>
        <w:spacing w:after="160" w:line="259" w:lineRule="auto"/>
      </w:pPr>
    </w:p>
    <w:sectPr w:rsidR="005472D9" w:rsidRPr="007A6C9E" w:rsidSect="00463244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endnotePr>
        <w:numFmt w:val="decimal"/>
      </w:endnotePr>
      <w:pgSz w:w="11907" w:h="16840" w:code="9"/>
      <w:pgMar w:top="2552" w:right="3119" w:bottom="2041" w:left="1134" w:header="567" w:footer="32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F9009AC" w14:textId="77777777" w:rsidR="003958FD" w:rsidRDefault="003958FD">
      <w:r>
        <w:separator/>
      </w:r>
    </w:p>
  </w:endnote>
  <w:endnote w:type="continuationSeparator" w:id="0">
    <w:p w14:paraId="2A6F4963" w14:textId="77777777" w:rsidR="003958FD" w:rsidRDefault="003958FD">
      <w:r>
        <w:continuationSeparator/>
      </w:r>
    </w:p>
  </w:endnote>
  <w:endnote w:type="continuationNotice" w:id="1">
    <w:p w14:paraId="7C916D05" w14:textId="77777777" w:rsidR="003958FD" w:rsidRDefault="003958FD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1" w:fontKey="{3016BEAE-582F-4693-A9B6-D6D1D5557B13}"/>
    <w:embedBold r:id="rId2" w:fontKey="{80A0C4BA-6BEE-4BFF-9361-AB254914F4B7}"/>
    <w:embedItalic r:id="rId3" w:fontKey="{731799C7-2495-4614-B442-E18584EB536C}"/>
    <w:embedBoldItalic r:id="rId4" w:fontKey="{DF53621A-17FF-4AD6-B19C-AAB1B6AD57C1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U Passata">
    <w:panose1 w:val="020B0503030502030804"/>
    <w:charset w:val="00"/>
    <w:family w:val="swiss"/>
    <w:pitch w:val="variable"/>
    <w:sig w:usb0="A00000AF" w:usb1="5000204A" w:usb2="00000000" w:usb3="00000000" w:csb0="0000009B" w:csb1="00000000"/>
    <w:embedRegular r:id="rId5" w:fontKey="{17314BD6-C745-4E69-8B80-9E92E589CFCE}"/>
    <w:embedBold r:id="rId6" w:fontKey="{0EDE4158-FA12-4812-A64F-E5538F0854D8}"/>
  </w:font>
  <w:font w:name="Helv">
    <w:panose1 w:val="020B060402020203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8" w:fontKey="{64534E12-9BAD-4383-B1AA-F5A1F972A35D}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9" w:fontKey="{05BC88CC-2CD1-4A1A-925D-B3FE4710574B}"/>
    <w:embedBold r:id="rId10" w:fontKey="{C5AB2413-8AB2-4C10-ABE3-24F8B49C636D}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  <w:embedRegular r:id="rId11" w:fontKey="{56EBD321-02FA-489A-9022-13B3A393583E}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12" w:fontKey="{385E33CA-4B64-4C45-A49E-850CBA00EDAE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0C1274" w14:textId="77777777" w:rsidR="001521ED" w:rsidRDefault="001521E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5EC8CC" w14:textId="77777777" w:rsidR="001521ED" w:rsidRDefault="001521E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687F1D" w14:textId="77777777" w:rsidR="00EC0BB0" w:rsidRDefault="00EC0BB0" w:rsidP="00EC0BB0"/>
  <w:tbl>
    <w:tblPr>
      <w:tblW w:w="7546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477"/>
      <w:gridCol w:w="2406"/>
      <w:gridCol w:w="2663"/>
    </w:tblGrid>
    <w:tr w:rsidR="00B704CF" w:rsidRPr="00F810E2" w14:paraId="713DA4D4" w14:textId="77777777" w:rsidTr="008F47F2">
      <w:tc>
        <w:tcPr>
          <w:tcW w:w="2409" w:type="dxa"/>
        </w:tcPr>
        <w:p w14:paraId="18E16902" w14:textId="77777777" w:rsidR="00B704CF" w:rsidRPr="009224E3" w:rsidRDefault="00B704CF" w:rsidP="00B704CF">
          <w:bookmarkStart w:id="40" w:name="IMG_Secondary"/>
          <w:r>
            <w:rPr>
              <w:noProof/>
            </w:rPr>
            <w:drawing>
              <wp:inline distT="0" distB="0" distL="0" distR="0" wp14:anchorId="55876BCE" wp14:editId="473FAAC8">
                <wp:extent cx="648000" cy="648000"/>
                <wp:effectExtent l="0" t="0" r="0" b="0"/>
                <wp:docPr id="1317821264" name="IMG_SecondaryIMG_Secondary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17821264" name="IMG_SecondaryIMG_Secondary"/>
                        <pic:cNvPicPr/>
                      </pic:nvPicPr>
                      <pic:blipFill>
                        <a:blip r:embed="rId1"/>
                        <a:srcRect/>
                        <a:stretch/>
                      </pic:blipFill>
                      <pic:spPr>
                        <a:xfrm>
                          <a:off x="0" y="0"/>
                          <a:ext cx="648000" cy="648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bookmarkEnd w:id="40"/>
        </w:p>
      </w:tc>
      <w:tc>
        <w:tcPr>
          <w:tcW w:w="2341" w:type="dxa"/>
          <w:vAlign w:val="bottom"/>
        </w:tcPr>
        <w:p w14:paraId="1A8633AB" w14:textId="77777777" w:rsidR="00B704CF" w:rsidRPr="009224E3" w:rsidRDefault="00B704CF" w:rsidP="008F47F2">
          <w:pPr>
            <w:pStyle w:val="Template-Companyname"/>
          </w:pPr>
          <w:bookmarkStart w:id="41" w:name="OFF_UnitName"/>
          <w:bookmarkStart w:id="42" w:name="OFF_UnitName_HIF"/>
          <w:r>
            <w:t>Institut for Fysik og Astronomi</w:t>
          </w:r>
          <w:bookmarkEnd w:id="41"/>
        </w:p>
        <w:p w14:paraId="2978D49B" w14:textId="77777777" w:rsidR="00B704CF" w:rsidRPr="009224E3" w:rsidRDefault="00B704CF" w:rsidP="008F47F2">
          <w:pPr>
            <w:pStyle w:val="Template-Address"/>
          </w:pPr>
          <w:bookmarkStart w:id="43" w:name="LAN_AU"/>
          <w:bookmarkEnd w:id="42"/>
          <w:r>
            <w:t>Aarhus Universitet</w:t>
          </w:r>
          <w:bookmarkEnd w:id="43"/>
        </w:p>
        <w:p w14:paraId="1B80FB9A" w14:textId="77777777" w:rsidR="00B704CF" w:rsidRPr="009224E3" w:rsidRDefault="00B704CF" w:rsidP="008F47F2">
          <w:pPr>
            <w:pStyle w:val="Template-Address"/>
          </w:pPr>
          <w:bookmarkStart w:id="44" w:name="OFF_AddressComputed"/>
          <w:r>
            <w:t>Ny Munkegade 120</w:t>
          </w:r>
          <w:r>
            <w:br/>
            <w:t>8000 Aarhus C</w:t>
          </w:r>
          <w:bookmarkEnd w:id="44"/>
        </w:p>
      </w:tc>
      <w:tc>
        <w:tcPr>
          <w:tcW w:w="2591" w:type="dxa"/>
          <w:vAlign w:val="bottom"/>
        </w:tcPr>
        <w:p w14:paraId="3E410CC0" w14:textId="77777777" w:rsidR="00B704CF" w:rsidRPr="00463244" w:rsidRDefault="00B704CF" w:rsidP="008F47F2">
          <w:pPr>
            <w:pStyle w:val="Template-Address"/>
            <w:jc w:val="right"/>
            <w:rPr>
              <w:lang w:val="en-US"/>
            </w:rPr>
          </w:pPr>
          <w:bookmarkStart w:id="45" w:name="LAN_Tel"/>
          <w:bookmarkStart w:id="46" w:name="OFF_Phone_HIF"/>
          <w:r w:rsidRPr="00463244">
            <w:rPr>
              <w:lang w:val="en-US"/>
            </w:rPr>
            <w:t>Tlf.:</w:t>
          </w:r>
          <w:bookmarkEnd w:id="45"/>
          <w:r w:rsidRPr="00463244">
            <w:rPr>
              <w:lang w:val="en-US"/>
            </w:rPr>
            <w:t xml:space="preserve"> </w:t>
          </w:r>
          <w:bookmarkStart w:id="47" w:name="OFF_Phone"/>
          <w:r w:rsidRPr="00463244">
            <w:rPr>
              <w:lang w:val="en-US"/>
            </w:rPr>
            <w:t>+45 8715 0000</w:t>
          </w:r>
          <w:bookmarkEnd w:id="47"/>
        </w:p>
        <w:p w14:paraId="6092F85E" w14:textId="77777777" w:rsidR="00B704CF" w:rsidRPr="00463244" w:rsidRDefault="00B704CF" w:rsidP="008F47F2">
          <w:pPr>
            <w:pStyle w:val="Template-Address"/>
            <w:jc w:val="right"/>
            <w:rPr>
              <w:vanish/>
              <w:lang w:val="en-US"/>
            </w:rPr>
          </w:pPr>
          <w:bookmarkStart w:id="48" w:name="LAN_Fax"/>
          <w:bookmarkStart w:id="49" w:name="OFF_Fax_HIF"/>
          <w:bookmarkEnd w:id="46"/>
          <w:r w:rsidRPr="00463244">
            <w:rPr>
              <w:vanish/>
              <w:lang w:val="en-US"/>
            </w:rPr>
            <w:t>Fax:</w:t>
          </w:r>
          <w:bookmarkEnd w:id="48"/>
          <w:r w:rsidRPr="00463244">
            <w:rPr>
              <w:vanish/>
              <w:lang w:val="en-US"/>
            </w:rPr>
            <w:t xml:space="preserve"> </w:t>
          </w:r>
          <w:bookmarkStart w:id="50" w:name="OFF_Fax"/>
          <w:bookmarkEnd w:id="50"/>
        </w:p>
        <w:p w14:paraId="014F0718" w14:textId="77777777" w:rsidR="00B704CF" w:rsidRPr="00463244" w:rsidRDefault="00B704CF" w:rsidP="008F47F2">
          <w:pPr>
            <w:pStyle w:val="Template-Address"/>
            <w:jc w:val="right"/>
            <w:rPr>
              <w:lang w:val="en-US"/>
            </w:rPr>
          </w:pPr>
          <w:bookmarkStart w:id="51" w:name="OFF_Email_HIF"/>
          <w:bookmarkEnd w:id="49"/>
          <w:r w:rsidRPr="00463244">
            <w:rPr>
              <w:lang w:val="en-US"/>
            </w:rPr>
            <w:t xml:space="preserve">E-mail: </w:t>
          </w:r>
          <w:bookmarkStart w:id="52" w:name="OFF_Email"/>
          <w:r w:rsidRPr="00463244">
            <w:rPr>
              <w:lang w:val="en-US"/>
            </w:rPr>
            <w:t>phys@au.dk</w:t>
          </w:r>
          <w:bookmarkEnd w:id="52"/>
        </w:p>
        <w:p w14:paraId="4FCFC822" w14:textId="77777777" w:rsidR="00B704CF" w:rsidRPr="001521ED" w:rsidRDefault="00B704CF" w:rsidP="008F47F2">
          <w:pPr>
            <w:pStyle w:val="Template-Address"/>
            <w:jc w:val="right"/>
            <w:rPr>
              <w:lang w:val="en-US"/>
            </w:rPr>
          </w:pPr>
          <w:bookmarkStart w:id="53" w:name="OFF_wwwComputed_HIF"/>
          <w:bookmarkEnd w:id="51"/>
          <w:r w:rsidRPr="001521ED">
            <w:rPr>
              <w:lang w:val="en-US"/>
            </w:rPr>
            <w:t xml:space="preserve">Web: </w:t>
          </w:r>
          <w:bookmarkStart w:id="54" w:name="OFF_wwwComputed"/>
          <w:r w:rsidRPr="001521ED">
            <w:rPr>
              <w:lang w:val="en-US"/>
            </w:rPr>
            <w:t>phys.au.dk</w:t>
          </w:r>
          <w:bookmarkEnd w:id="53"/>
          <w:bookmarkEnd w:id="54"/>
        </w:p>
      </w:tc>
    </w:tr>
  </w:tbl>
  <w:p w14:paraId="64E95492" w14:textId="77777777" w:rsidR="00EC0BB0" w:rsidRPr="001521ED" w:rsidRDefault="00EC0BB0" w:rsidP="00EC0BB0">
    <w:pPr>
      <w:pStyle w:val="Foo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E751DE1" w14:textId="77777777" w:rsidR="003958FD" w:rsidRDefault="003958FD">
      <w:r>
        <w:separator/>
      </w:r>
    </w:p>
  </w:footnote>
  <w:footnote w:type="continuationSeparator" w:id="0">
    <w:p w14:paraId="64053E92" w14:textId="77777777" w:rsidR="003958FD" w:rsidRDefault="003958FD">
      <w:r>
        <w:continuationSeparator/>
      </w:r>
    </w:p>
  </w:footnote>
  <w:footnote w:type="continuationNotice" w:id="1">
    <w:p w14:paraId="4A0C09BA" w14:textId="77777777" w:rsidR="003958FD" w:rsidRDefault="003958FD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5D910E" w14:textId="77777777" w:rsidR="001521ED" w:rsidRDefault="001521E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7456B7" w14:textId="77777777" w:rsidR="002F51EF" w:rsidRDefault="00CD66FF" w:rsidP="002F51EF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8245" behindDoc="0" locked="0" layoutInCell="1" allowOverlap="1" wp14:anchorId="6762B703" wp14:editId="5113D4BE">
              <wp:simplePos x="0" y="0"/>
              <wp:positionH relativeFrom="page">
                <wp:posOffset>1468755</wp:posOffset>
              </wp:positionH>
              <wp:positionV relativeFrom="page">
                <wp:posOffset>363220</wp:posOffset>
              </wp:positionV>
              <wp:extent cx="5400040" cy="739140"/>
              <wp:effectExtent l="1905" t="1270" r="0" b="2540"/>
              <wp:wrapNone/>
              <wp:docPr id="1" name="LogoNavnForsideHide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00040" cy="7391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087988A" w14:textId="77777777" w:rsidR="00CD66FF" w:rsidRPr="006803D7" w:rsidRDefault="00CD66FF" w:rsidP="00CD66FF">
                          <w:pPr>
                            <w:pStyle w:val="Template-Parentlogoname"/>
                            <w:rPr>
                              <w:color w:val="003D73" w:themeColor="text2"/>
                            </w:rPr>
                          </w:pPr>
                          <w:bookmarkStart w:id="4" w:name="OFF_Logo1AComputed_2"/>
                          <w:bookmarkStart w:id="5" w:name="OFF_Logo1AComputed_2_HIF"/>
                          <w:r>
                            <w:rPr>
                              <w:color w:val="003D73" w:themeColor="text2"/>
                            </w:rPr>
                            <w:t>Aarhus</w:t>
                          </w:r>
                          <w:r>
                            <w:rPr>
                              <w:color w:val="003D73" w:themeColor="text2"/>
                            </w:rPr>
                            <w:br/>
                            <w:t>Universitet</w:t>
                          </w:r>
                          <w:bookmarkEnd w:id="4"/>
                        </w:p>
                        <w:p w14:paraId="1CF3D6D4" w14:textId="77777777" w:rsidR="00CD66FF" w:rsidRPr="006803D7" w:rsidRDefault="00CD66FF" w:rsidP="00CD66FF">
                          <w:pPr>
                            <w:pStyle w:val="Template-Unitnamelogoname"/>
                            <w:rPr>
                              <w:color w:val="003D73" w:themeColor="text2"/>
                            </w:rPr>
                          </w:pPr>
                          <w:bookmarkStart w:id="6" w:name="OFF_Logo2AComputed_2"/>
                          <w:bookmarkStart w:id="7" w:name="OFF_Logo2AComputed_2_HIF"/>
                          <w:bookmarkEnd w:id="5"/>
                          <w:r>
                            <w:rPr>
                              <w:color w:val="003D73" w:themeColor="text2"/>
                            </w:rPr>
                            <w:t>Institut for Fysik og Astronomi</w:t>
                          </w:r>
                          <w:bookmarkEnd w:id="6"/>
                          <w:bookmarkEnd w:id="7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762B703" id="_x0000_t202" coordsize="21600,21600" o:spt="202" path="m,l,21600r21600,l21600,xe">
              <v:stroke joinstyle="miter"/>
              <v:path gradientshapeok="t" o:connecttype="rect"/>
            </v:shapetype>
            <v:shape id="LogoNavnForsideHide" o:spid="_x0000_s1026" type="#_x0000_t202" alt="&quot;&quot;" style="position:absolute;margin-left:115.65pt;margin-top:28.6pt;width:425.2pt;height:58.2pt;z-index:251658245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" filled="f" stroked="f">
              <v:textbox inset="0,0,0,0">
                <w:txbxContent>
                  <w:p w14:paraId="7087988A" w14:textId="77777777" w:rsidR="00CD66FF" w:rsidRPr="006803D7" w:rsidRDefault="00CD66FF" w:rsidP="00CD66FF">
                    <w:pPr>
                      <w:pStyle w:val="Template-Parentlogoname"/>
                      <w:rPr>
                        <w:color w:val="003D73" w:themeColor="text2"/>
                      </w:rPr>
                    </w:pPr>
                    <w:bookmarkStart w:id="8" w:name="OFF_Logo1AComputed_2"/>
                    <w:bookmarkStart w:id="9" w:name="OFF_Logo1AComputed_2_HIF"/>
                    <w:r>
                      <w:rPr>
                        <w:color w:val="003D73" w:themeColor="text2"/>
                      </w:rPr>
                      <w:t>Aarhus</w:t>
                    </w:r>
                    <w:r>
                      <w:rPr>
                        <w:color w:val="003D73" w:themeColor="text2"/>
                      </w:rPr>
                      <w:br/>
                      <w:t>Universitet</w:t>
                    </w:r>
                    <w:bookmarkEnd w:id="8"/>
                  </w:p>
                  <w:p w14:paraId="1CF3D6D4" w14:textId="77777777" w:rsidR="00CD66FF" w:rsidRPr="006803D7" w:rsidRDefault="00CD66FF" w:rsidP="00CD66FF">
                    <w:pPr>
                      <w:pStyle w:val="Template-Unitnamelogoname"/>
                      <w:rPr>
                        <w:color w:val="003D73" w:themeColor="text2"/>
                      </w:rPr>
                    </w:pPr>
                    <w:bookmarkStart w:id="10" w:name="OFF_Logo2AComputed_2"/>
                    <w:bookmarkStart w:id="11" w:name="OFF_Logo2AComputed_2_HIF"/>
                    <w:bookmarkEnd w:id="9"/>
                    <w:r>
                      <w:rPr>
                        <w:color w:val="003D73" w:themeColor="text2"/>
                      </w:rPr>
                      <w:t>Institut for Fysik og Astronomi</w:t>
                    </w:r>
                    <w:bookmarkEnd w:id="10"/>
                    <w:bookmarkEnd w:id="11"/>
                  </w:p>
                </w:txbxContent>
              </v:textbox>
              <w10:wrap anchorx="page" anchory="page"/>
            </v:shape>
          </w:pict>
        </mc:Fallback>
      </mc:AlternateContent>
    </w:r>
    <w:r w:rsidR="00DB44DA">
      <w:rPr>
        <w:noProof/>
      </w:rPr>
      <mc:AlternateContent>
        <mc:Choice Requires="wpc">
          <w:drawing>
            <wp:anchor distT="0" distB="0" distL="114300" distR="114300" simplePos="0" relativeHeight="251658249" behindDoc="0" locked="0" layoutInCell="1" allowOverlap="1" wp14:anchorId="00D55106" wp14:editId="1291F80C">
              <wp:simplePos x="0" y="0"/>
              <wp:positionH relativeFrom="page">
                <wp:posOffset>720090</wp:posOffset>
              </wp:positionH>
              <wp:positionV relativeFrom="page">
                <wp:posOffset>360045</wp:posOffset>
              </wp:positionV>
              <wp:extent cx="609600" cy="304800"/>
              <wp:effectExtent l="0" t="0" r="0" b="0"/>
              <wp:wrapNone/>
              <wp:docPr id="2" name="LogoCanvasHide0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Canvas">
                  <wpc:wpc>
                    <wpc:bg>
                      <a:noFill/>
                    </wpc:bg>
                    <wpc:whole>
                      <a:ln>
                        <a:noFill/>
                      </a:ln>
                    </wpc:whole>
                    <wps:wsp>
                      <wps:cNvPr id="15" name="Freeform 28"/>
                      <wps:cNvSpPr>
                        <a:spLocks/>
                      </wps:cNvSpPr>
                      <wps:spPr bwMode="auto">
                        <a:xfrm>
                          <a:off x="304800" y="152400"/>
                          <a:ext cx="304800" cy="152400"/>
                        </a:xfrm>
                        <a:custGeom>
                          <a:avLst/>
                          <a:gdLst>
                            <a:gd name="T0" fmla="*/ 8139 w 8160"/>
                            <a:gd name="T1" fmla="*/ 416 h 4080"/>
                            <a:gd name="T2" fmla="*/ 8033 w 8160"/>
                            <a:gd name="T3" fmla="*/ 1019 h 4080"/>
                            <a:gd name="T4" fmla="*/ 7841 w 8160"/>
                            <a:gd name="T5" fmla="*/ 1587 h 4080"/>
                            <a:gd name="T6" fmla="*/ 7571 w 8160"/>
                            <a:gd name="T7" fmla="*/ 2114 h 4080"/>
                            <a:gd name="T8" fmla="*/ 7231 w 8160"/>
                            <a:gd name="T9" fmla="*/ 2594 h 4080"/>
                            <a:gd name="T10" fmla="*/ 6827 w 8160"/>
                            <a:gd name="T11" fmla="*/ 3019 h 4080"/>
                            <a:gd name="T12" fmla="*/ 6365 w 8160"/>
                            <a:gd name="T13" fmla="*/ 3382 h 4080"/>
                            <a:gd name="T14" fmla="*/ 5853 w 8160"/>
                            <a:gd name="T15" fmla="*/ 3677 h 4080"/>
                            <a:gd name="T16" fmla="*/ 5297 w 8160"/>
                            <a:gd name="T17" fmla="*/ 3896 h 4080"/>
                            <a:gd name="T18" fmla="*/ 4703 w 8160"/>
                            <a:gd name="T19" fmla="*/ 4033 h 4080"/>
                            <a:gd name="T20" fmla="*/ 4080 w 8160"/>
                            <a:gd name="T21" fmla="*/ 4080 h 4080"/>
                            <a:gd name="T22" fmla="*/ 3460 w 8160"/>
                            <a:gd name="T23" fmla="*/ 4033 h 4080"/>
                            <a:gd name="T24" fmla="*/ 2868 w 8160"/>
                            <a:gd name="T25" fmla="*/ 3896 h 4080"/>
                            <a:gd name="T26" fmla="*/ 2313 w 8160"/>
                            <a:gd name="T27" fmla="*/ 3677 h 4080"/>
                            <a:gd name="T28" fmla="*/ 1800 w 8160"/>
                            <a:gd name="T29" fmla="*/ 3382 h 4080"/>
                            <a:gd name="T30" fmla="*/ 1338 w 8160"/>
                            <a:gd name="T31" fmla="*/ 3019 h 4080"/>
                            <a:gd name="T32" fmla="*/ 933 w 8160"/>
                            <a:gd name="T33" fmla="*/ 2594 h 4080"/>
                            <a:gd name="T34" fmla="*/ 592 w 8160"/>
                            <a:gd name="T35" fmla="*/ 2114 h 4080"/>
                            <a:gd name="T36" fmla="*/ 321 w 8160"/>
                            <a:gd name="T37" fmla="*/ 1587 h 4080"/>
                            <a:gd name="T38" fmla="*/ 129 w 8160"/>
                            <a:gd name="T39" fmla="*/ 1019 h 4080"/>
                            <a:gd name="T40" fmla="*/ 21 w 8160"/>
                            <a:gd name="T41" fmla="*/ 416 h 4080"/>
                            <a:gd name="T42" fmla="*/ 2040 w 8160"/>
                            <a:gd name="T43" fmla="*/ 0 h 4080"/>
                            <a:gd name="T44" fmla="*/ 2064 w 8160"/>
                            <a:gd name="T45" fmla="*/ 309 h 4080"/>
                            <a:gd name="T46" fmla="*/ 2133 w 8160"/>
                            <a:gd name="T47" fmla="*/ 604 h 4080"/>
                            <a:gd name="T48" fmla="*/ 2243 w 8160"/>
                            <a:gd name="T49" fmla="*/ 881 h 4080"/>
                            <a:gd name="T50" fmla="*/ 2391 w 8160"/>
                            <a:gd name="T51" fmla="*/ 1137 h 4080"/>
                            <a:gd name="T52" fmla="*/ 2572 w 8160"/>
                            <a:gd name="T53" fmla="*/ 1369 h 4080"/>
                            <a:gd name="T54" fmla="*/ 2786 w 8160"/>
                            <a:gd name="T55" fmla="*/ 1572 h 4080"/>
                            <a:gd name="T56" fmla="*/ 3025 w 8160"/>
                            <a:gd name="T57" fmla="*/ 1743 h 4080"/>
                            <a:gd name="T58" fmla="*/ 3290 w 8160"/>
                            <a:gd name="T59" fmla="*/ 1879 h 4080"/>
                            <a:gd name="T60" fmla="*/ 3573 w 8160"/>
                            <a:gd name="T61" fmla="*/ 1976 h 4080"/>
                            <a:gd name="T62" fmla="*/ 3873 w 8160"/>
                            <a:gd name="T63" fmla="*/ 2030 h 4080"/>
                            <a:gd name="T64" fmla="*/ 4186 w 8160"/>
                            <a:gd name="T65" fmla="*/ 2037 h 4080"/>
                            <a:gd name="T66" fmla="*/ 4492 w 8160"/>
                            <a:gd name="T67" fmla="*/ 1998 h 4080"/>
                            <a:gd name="T68" fmla="*/ 4784 w 8160"/>
                            <a:gd name="T69" fmla="*/ 1916 h 4080"/>
                            <a:gd name="T70" fmla="*/ 5054 w 8160"/>
                            <a:gd name="T71" fmla="*/ 1792 h 4080"/>
                            <a:gd name="T72" fmla="*/ 5303 w 8160"/>
                            <a:gd name="T73" fmla="*/ 1632 h 4080"/>
                            <a:gd name="T74" fmla="*/ 5524 w 8160"/>
                            <a:gd name="T75" fmla="*/ 1439 h 4080"/>
                            <a:gd name="T76" fmla="*/ 5716 w 8160"/>
                            <a:gd name="T77" fmla="*/ 1217 h 4080"/>
                            <a:gd name="T78" fmla="*/ 5875 w 8160"/>
                            <a:gd name="T79" fmla="*/ 969 h 4080"/>
                            <a:gd name="T80" fmla="*/ 5997 w 8160"/>
                            <a:gd name="T81" fmla="*/ 699 h 4080"/>
                            <a:gd name="T82" fmla="*/ 6079 w 8160"/>
                            <a:gd name="T83" fmla="*/ 409 h 4080"/>
                            <a:gd name="T84" fmla="*/ 6118 w 8160"/>
                            <a:gd name="T85" fmla="*/ 104 h 408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</a:cxnLst>
                          <a:rect l="0" t="0" r="r" b="b"/>
                          <a:pathLst>
                            <a:path w="8160" h="4080">
                              <a:moveTo>
                                <a:pt x="8160" y="0"/>
                              </a:moveTo>
                              <a:lnTo>
                                <a:pt x="8155" y="209"/>
                              </a:lnTo>
                              <a:lnTo>
                                <a:pt x="8139" y="416"/>
                              </a:lnTo>
                              <a:lnTo>
                                <a:pt x="8113" y="620"/>
                              </a:lnTo>
                              <a:lnTo>
                                <a:pt x="8077" y="821"/>
                              </a:lnTo>
                              <a:lnTo>
                                <a:pt x="8033" y="1019"/>
                              </a:lnTo>
                              <a:lnTo>
                                <a:pt x="7977" y="1212"/>
                              </a:lnTo>
                              <a:lnTo>
                                <a:pt x="7913" y="1401"/>
                              </a:lnTo>
                              <a:lnTo>
                                <a:pt x="7841" y="1587"/>
                              </a:lnTo>
                              <a:lnTo>
                                <a:pt x="7759" y="1768"/>
                              </a:lnTo>
                              <a:lnTo>
                                <a:pt x="7669" y="1943"/>
                              </a:lnTo>
                              <a:lnTo>
                                <a:pt x="7571" y="2114"/>
                              </a:lnTo>
                              <a:lnTo>
                                <a:pt x="7465" y="2280"/>
                              </a:lnTo>
                              <a:lnTo>
                                <a:pt x="7352" y="2440"/>
                              </a:lnTo>
                              <a:lnTo>
                                <a:pt x="7231" y="2594"/>
                              </a:lnTo>
                              <a:lnTo>
                                <a:pt x="7103" y="2742"/>
                              </a:lnTo>
                              <a:lnTo>
                                <a:pt x="6968" y="2884"/>
                              </a:lnTo>
                              <a:lnTo>
                                <a:pt x="6827" y="3019"/>
                              </a:lnTo>
                              <a:lnTo>
                                <a:pt x="6679" y="3148"/>
                              </a:lnTo>
                              <a:lnTo>
                                <a:pt x="6525" y="3268"/>
                              </a:lnTo>
                              <a:lnTo>
                                <a:pt x="6365" y="3382"/>
                              </a:lnTo>
                              <a:lnTo>
                                <a:pt x="6200" y="3488"/>
                              </a:lnTo>
                              <a:lnTo>
                                <a:pt x="6028" y="3586"/>
                              </a:lnTo>
                              <a:lnTo>
                                <a:pt x="5853" y="3677"/>
                              </a:lnTo>
                              <a:lnTo>
                                <a:pt x="5671" y="3759"/>
                              </a:lnTo>
                              <a:lnTo>
                                <a:pt x="5487" y="3832"/>
                              </a:lnTo>
                              <a:lnTo>
                                <a:pt x="5297" y="3896"/>
                              </a:lnTo>
                              <a:lnTo>
                                <a:pt x="5103" y="3951"/>
                              </a:lnTo>
                              <a:lnTo>
                                <a:pt x="4905" y="3997"/>
                              </a:lnTo>
                              <a:lnTo>
                                <a:pt x="4703" y="4033"/>
                              </a:lnTo>
                              <a:lnTo>
                                <a:pt x="4499" y="4059"/>
                              </a:lnTo>
                              <a:lnTo>
                                <a:pt x="4291" y="4075"/>
                              </a:lnTo>
                              <a:lnTo>
                                <a:pt x="4080" y="4080"/>
                              </a:lnTo>
                              <a:lnTo>
                                <a:pt x="3871" y="4075"/>
                              </a:lnTo>
                              <a:lnTo>
                                <a:pt x="3664" y="4059"/>
                              </a:lnTo>
                              <a:lnTo>
                                <a:pt x="3460" y="4033"/>
                              </a:lnTo>
                              <a:lnTo>
                                <a:pt x="3259" y="3997"/>
                              </a:lnTo>
                              <a:lnTo>
                                <a:pt x="3062" y="3951"/>
                              </a:lnTo>
                              <a:lnTo>
                                <a:pt x="2868" y="3896"/>
                              </a:lnTo>
                              <a:lnTo>
                                <a:pt x="2679" y="3832"/>
                              </a:lnTo>
                              <a:lnTo>
                                <a:pt x="2494" y="3759"/>
                              </a:lnTo>
                              <a:lnTo>
                                <a:pt x="2313" y="3677"/>
                              </a:lnTo>
                              <a:lnTo>
                                <a:pt x="2137" y="3586"/>
                              </a:lnTo>
                              <a:lnTo>
                                <a:pt x="1967" y="3488"/>
                              </a:lnTo>
                              <a:lnTo>
                                <a:pt x="1800" y="3382"/>
                              </a:lnTo>
                              <a:lnTo>
                                <a:pt x="1640" y="3268"/>
                              </a:lnTo>
                              <a:lnTo>
                                <a:pt x="1486" y="3148"/>
                              </a:lnTo>
                              <a:lnTo>
                                <a:pt x="1338" y="3019"/>
                              </a:lnTo>
                              <a:lnTo>
                                <a:pt x="1196" y="2884"/>
                              </a:lnTo>
                              <a:lnTo>
                                <a:pt x="1061" y="2742"/>
                              </a:lnTo>
                              <a:lnTo>
                                <a:pt x="933" y="2594"/>
                              </a:lnTo>
                              <a:lnTo>
                                <a:pt x="812" y="2440"/>
                              </a:lnTo>
                              <a:lnTo>
                                <a:pt x="698" y="2280"/>
                              </a:lnTo>
                              <a:lnTo>
                                <a:pt x="592" y="2114"/>
                              </a:lnTo>
                              <a:lnTo>
                                <a:pt x="493" y="1943"/>
                              </a:lnTo>
                              <a:lnTo>
                                <a:pt x="403" y="1768"/>
                              </a:lnTo>
                              <a:lnTo>
                                <a:pt x="321" y="1587"/>
                              </a:lnTo>
                              <a:lnTo>
                                <a:pt x="248" y="1401"/>
                              </a:lnTo>
                              <a:lnTo>
                                <a:pt x="184" y="1212"/>
                              </a:lnTo>
                              <a:lnTo>
                                <a:pt x="129" y="1019"/>
                              </a:lnTo>
                              <a:lnTo>
                                <a:pt x="83" y="821"/>
                              </a:lnTo>
                              <a:lnTo>
                                <a:pt x="47" y="620"/>
                              </a:lnTo>
                              <a:lnTo>
                                <a:pt x="21" y="416"/>
                              </a:lnTo>
                              <a:lnTo>
                                <a:pt x="5" y="209"/>
                              </a:lnTo>
                              <a:lnTo>
                                <a:pt x="0" y="0"/>
                              </a:lnTo>
                              <a:lnTo>
                                <a:pt x="2040" y="0"/>
                              </a:lnTo>
                              <a:lnTo>
                                <a:pt x="2043" y="104"/>
                              </a:lnTo>
                              <a:lnTo>
                                <a:pt x="2051" y="207"/>
                              </a:lnTo>
                              <a:lnTo>
                                <a:pt x="2064" y="309"/>
                              </a:lnTo>
                              <a:lnTo>
                                <a:pt x="2082" y="409"/>
                              </a:lnTo>
                              <a:lnTo>
                                <a:pt x="2105" y="507"/>
                              </a:lnTo>
                              <a:lnTo>
                                <a:pt x="2133" y="604"/>
                              </a:lnTo>
                              <a:lnTo>
                                <a:pt x="2164" y="699"/>
                              </a:lnTo>
                              <a:lnTo>
                                <a:pt x="2201" y="791"/>
                              </a:lnTo>
                              <a:lnTo>
                                <a:pt x="2243" y="881"/>
                              </a:lnTo>
                              <a:lnTo>
                                <a:pt x="2288" y="969"/>
                              </a:lnTo>
                              <a:lnTo>
                                <a:pt x="2337" y="1055"/>
                              </a:lnTo>
                              <a:lnTo>
                                <a:pt x="2391" y="1137"/>
                              </a:lnTo>
                              <a:lnTo>
                                <a:pt x="2448" y="1217"/>
                              </a:lnTo>
                              <a:lnTo>
                                <a:pt x="2508" y="1294"/>
                              </a:lnTo>
                              <a:lnTo>
                                <a:pt x="2572" y="1369"/>
                              </a:lnTo>
                              <a:lnTo>
                                <a:pt x="2641" y="1439"/>
                              </a:lnTo>
                              <a:lnTo>
                                <a:pt x="2711" y="1508"/>
                              </a:lnTo>
                              <a:lnTo>
                                <a:pt x="2786" y="1572"/>
                              </a:lnTo>
                              <a:lnTo>
                                <a:pt x="2863" y="1632"/>
                              </a:lnTo>
                              <a:lnTo>
                                <a:pt x="2943" y="1689"/>
                              </a:lnTo>
                              <a:lnTo>
                                <a:pt x="3025" y="1743"/>
                              </a:lnTo>
                              <a:lnTo>
                                <a:pt x="3111" y="1792"/>
                              </a:lnTo>
                              <a:lnTo>
                                <a:pt x="3199" y="1838"/>
                              </a:lnTo>
                              <a:lnTo>
                                <a:pt x="3290" y="1879"/>
                              </a:lnTo>
                              <a:lnTo>
                                <a:pt x="3381" y="1916"/>
                              </a:lnTo>
                              <a:lnTo>
                                <a:pt x="3476" y="1948"/>
                              </a:lnTo>
                              <a:lnTo>
                                <a:pt x="3573" y="1976"/>
                              </a:lnTo>
                              <a:lnTo>
                                <a:pt x="3671" y="1998"/>
                              </a:lnTo>
                              <a:lnTo>
                                <a:pt x="3771" y="2017"/>
                              </a:lnTo>
                              <a:lnTo>
                                <a:pt x="3873" y="2030"/>
                              </a:lnTo>
                              <a:lnTo>
                                <a:pt x="3976" y="2037"/>
                              </a:lnTo>
                              <a:lnTo>
                                <a:pt x="4080" y="2040"/>
                              </a:lnTo>
                              <a:lnTo>
                                <a:pt x="4186" y="2037"/>
                              </a:lnTo>
                              <a:lnTo>
                                <a:pt x="4289" y="2030"/>
                              </a:lnTo>
                              <a:lnTo>
                                <a:pt x="4392" y="2017"/>
                              </a:lnTo>
                              <a:lnTo>
                                <a:pt x="4492" y="1998"/>
                              </a:lnTo>
                              <a:lnTo>
                                <a:pt x="4591" y="1976"/>
                              </a:lnTo>
                              <a:lnTo>
                                <a:pt x="4688" y="1948"/>
                              </a:lnTo>
                              <a:lnTo>
                                <a:pt x="4784" y="1916"/>
                              </a:lnTo>
                              <a:lnTo>
                                <a:pt x="4876" y="1879"/>
                              </a:lnTo>
                              <a:lnTo>
                                <a:pt x="4966" y="1838"/>
                              </a:lnTo>
                              <a:lnTo>
                                <a:pt x="5054" y="1792"/>
                              </a:lnTo>
                              <a:lnTo>
                                <a:pt x="5140" y="1743"/>
                              </a:lnTo>
                              <a:lnTo>
                                <a:pt x="5222" y="1689"/>
                              </a:lnTo>
                              <a:lnTo>
                                <a:pt x="5303" y="1632"/>
                              </a:lnTo>
                              <a:lnTo>
                                <a:pt x="5379" y="1572"/>
                              </a:lnTo>
                              <a:lnTo>
                                <a:pt x="5454" y="1508"/>
                              </a:lnTo>
                              <a:lnTo>
                                <a:pt x="5524" y="1439"/>
                              </a:lnTo>
                              <a:lnTo>
                                <a:pt x="5592" y="1369"/>
                              </a:lnTo>
                              <a:lnTo>
                                <a:pt x="5656" y="1294"/>
                              </a:lnTo>
                              <a:lnTo>
                                <a:pt x="5716" y="1217"/>
                              </a:lnTo>
                              <a:lnTo>
                                <a:pt x="5773" y="1137"/>
                              </a:lnTo>
                              <a:lnTo>
                                <a:pt x="5826" y="1055"/>
                              </a:lnTo>
                              <a:lnTo>
                                <a:pt x="5875" y="969"/>
                              </a:lnTo>
                              <a:lnTo>
                                <a:pt x="5920" y="881"/>
                              </a:lnTo>
                              <a:lnTo>
                                <a:pt x="5961" y="791"/>
                              </a:lnTo>
                              <a:lnTo>
                                <a:pt x="5997" y="699"/>
                              </a:lnTo>
                              <a:lnTo>
                                <a:pt x="6029" y="604"/>
                              </a:lnTo>
                              <a:lnTo>
                                <a:pt x="6057" y="507"/>
                              </a:lnTo>
                              <a:lnTo>
                                <a:pt x="6079" y="409"/>
                              </a:lnTo>
                              <a:lnTo>
                                <a:pt x="6097" y="309"/>
                              </a:lnTo>
                              <a:lnTo>
                                <a:pt x="6110" y="207"/>
                              </a:lnTo>
                              <a:lnTo>
                                <a:pt x="6118" y="104"/>
                              </a:lnTo>
                              <a:lnTo>
                                <a:pt x="6120" y="0"/>
                              </a:lnTo>
                              <a:lnTo>
                                <a:pt x="816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0" name="Freeform 29"/>
                      <wps:cNvSpPr>
                        <a:spLocks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custGeom>
                          <a:avLst/>
                          <a:gdLst>
                            <a:gd name="T0" fmla="*/ 2878 w 8160"/>
                            <a:gd name="T1" fmla="*/ 8160 h 8160"/>
                            <a:gd name="T2" fmla="*/ 0 w 8160"/>
                            <a:gd name="T3" fmla="*/ 8160 h 8160"/>
                            <a:gd name="T4" fmla="*/ 8160 w 8160"/>
                            <a:gd name="T5" fmla="*/ 0 h 8160"/>
                            <a:gd name="T6" fmla="*/ 8160 w 8160"/>
                            <a:gd name="T7" fmla="*/ 2892 h 8160"/>
                            <a:gd name="T8" fmla="*/ 2878 w 8160"/>
                            <a:gd name="T9" fmla="*/ 8160 h 81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8160" h="8160">
                              <a:moveTo>
                                <a:pt x="2878" y="8160"/>
                              </a:moveTo>
                              <a:lnTo>
                                <a:pt x="0" y="8160"/>
                              </a:lnTo>
                              <a:lnTo>
                                <a:pt x="8160" y="0"/>
                              </a:lnTo>
                              <a:lnTo>
                                <a:pt x="8160" y="2892"/>
                              </a:lnTo>
                              <a:lnTo>
                                <a:pt x="2878" y="816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c:wp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260053B4" id="LogoCanvasHide01" o:spid="_x0000_s1026" editas="canvas" alt="&quot;&quot;" style="position:absolute;margin-left:56.7pt;margin-top:28.35pt;width:48pt;height:24pt;z-index:251658249;mso-position-horizontal-relative:page;mso-position-vertical-relative:page" coordsize="6096,30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27" type="#_x0000_t75" alt="&quot;&quot;" style="position:absolute;width:6096;height:3048;visibility:visible;mso-wrap-style:square">
                <v:fill o:detectmouseclick="t"/>
                <v:path o:connecttype="none"/>
              </v:shape>
              <v:shape id="Freeform 28" o:spid="_x0000_s1028" style="position:absolute;left:3048;top:1524;width:3048;height:1524;visibility:visible;mso-wrap-style:square;v-text-anchor:top" coordsize="8160,40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" path="m8160,r-5,209l8139,416r-26,204l8077,821r-44,198l7977,1212r-64,189l7841,1587r-82,181l7669,1943r-98,171l7465,2280r-113,160l7231,2594r-128,148l6968,2884r-141,135l6679,3148r-154,120l6365,3382r-165,106l6028,3586r-175,91l5671,3759r-184,73l5297,3896r-194,55l4905,3997r-202,36l4499,4059r-208,16l4080,4080r-209,-5l3664,4059r-204,-26l3259,3997r-197,-46l2868,3896r-189,-64l2494,3759r-181,-82l2137,3586r-170,-98l1800,3382,1640,3268,1486,3148,1338,3019,1196,2884,1061,2742,933,2594,812,2440,698,2280,592,2114,493,1943,403,1768,321,1587,248,1401,184,1212,129,1019,83,821,47,620,21,416,5,209,,,2040,r3,104l2051,207r13,102l2082,409r23,98l2133,604r31,95l2201,791r42,90l2288,969r49,86l2391,1137r57,80l2508,1294r64,75l2641,1439r70,69l2786,1572r77,60l2943,1689r82,54l3111,1792r88,46l3290,1879r91,37l3476,1948r97,28l3671,1998r100,19l3873,2030r103,7l4080,2040r106,-3l4289,2030r103,-13l4492,1998r99,-22l4688,1948r96,-32l4876,1879r90,-41l5054,1792r86,-49l5222,1689r81,-57l5379,1572r75,-64l5524,1439r68,-70l5656,1294r60,-77l5773,1137r53,-82l5875,969r45,-88l5961,791r36,-92l6029,604r28,-97l6079,409r18,-100l6110,207r8,-103l6120,,8160,xe" fillcolor="#003d73 [3215]" stroked="f">
                <v:path arrowok="t" o:connecttype="custom" o:connectlocs="304016,15539;300056,38063;292884,59279;282799,78964;270099,96894;255009,112769;237751,126328;218627,137347;197859,145527;175671,150644;152400,152400;129241,150644;107128,145527;86397,137347;67235,126328;49978,112769;34850,96894;22113,78964;11990,59279;4819,38063;784,15539;76200,0;77096,11542;79674,22561;83783,32908;89311,42470;96072,51136;104065,58719;112993,65106;122891,70186;133462,73809;144668,75826;156359,76088;167789,74631;178696,71568;188782,66936;198083,60960;206338,53751;213509,45459;219449,36195;224006,26110;227069,15277;228525,3885" o:connectangles="0,0,0,0,0,0,0,0,0,0,0,0,0,0,0,0,0,0,0,0,0,0,0,0,0,0,0,0,0,0,0,0,0,0,0,0,0,0,0,0,0,0,0"/>
              </v:shape>
              <v:shape id="Freeform 29" o:spid="_x0000_s1029" style="position:absolute;width:3048;height:3048;visibility:visible;mso-wrap-style:square;v-text-anchor:top" coordsize="8160,8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" path="m2878,8160l,8160,8160,r,2892l2878,8160xe" fillcolor="#003d73 [3215]" stroked="f">
                <v:path arrowok="t" o:connecttype="custom" o:connectlocs="107502,304800;0,304800;304800,0;304800,108025;107502,304800" o:connectangles="0,0,0,0,0"/>
              </v:shape>
              <w10:wrap anchorx="page" anchory="page"/>
            </v:group>
          </w:pict>
        </mc:Fallback>
      </mc:AlternateContent>
    </w:r>
  </w:p>
  <w:p w14:paraId="1D2F6F58" w14:textId="77777777" w:rsidR="00307E90" w:rsidRDefault="00CD66FF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8246" behindDoc="0" locked="0" layoutInCell="1" allowOverlap="1" wp14:anchorId="04E5A5ED" wp14:editId="791B3199">
              <wp:simplePos x="0" y="0"/>
              <wp:positionH relativeFrom="margin">
                <wp:posOffset>0</wp:posOffset>
              </wp:positionH>
              <wp:positionV relativeFrom="topMargin">
                <wp:posOffset>812165</wp:posOffset>
              </wp:positionV>
              <wp:extent cx="5400040" cy="353051"/>
              <wp:effectExtent l="0" t="0" r="10160" b="9525"/>
              <wp:wrapNone/>
              <wp:docPr id="3" name="LogoNavnForsideHide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00040" cy="353051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F9C4507" w14:textId="77777777" w:rsidR="00CD66FF" w:rsidRPr="006803D7" w:rsidRDefault="00CD66FF" w:rsidP="00CD66FF">
                          <w:pPr>
                            <w:pStyle w:val="Template-Parentlogoname"/>
                            <w:rPr>
                              <w:vanish/>
                              <w:color w:val="003D73" w:themeColor="text2"/>
                            </w:rPr>
                          </w:pPr>
                          <w:bookmarkStart w:id="8" w:name="OFF_Logo3AComputed_2"/>
                          <w:bookmarkStart w:id="9" w:name="OFF_Logo3AComputed_2_HIF"/>
                          <w:bookmarkEnd w:id="8"/>
                          <w:bookmarkEnd w:id="9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4E5A5ED" id="_x0000_s1027" type="#_x0000_t202" alt="&quot;&quot;" style="position:absolute;margin-left:0;margin-top:63.95pt;width:425.2pt;height:27.8pt;z-index:25165824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op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" filled="f" stroked="f">
              <v:textbox inset="0,0,0,0">
                <w:txbxContent>
                  <w:p w14:paraId="7F9C4507" w14:textId="77777777" w:rsidR="00CD66FF" w:rsidRPr="006803D7" w:rsidRDefault="00CD66FF" w:rsidP="00CD66FF">
                    <w:pPr>
                      <w:pStyle w:val="Template-Parentlogoname"/>
                      <w:rPr>
                        <w:vanish/>
                        <w:color w:val="003D73" w:themeColor="text2"/>
                      </w:rPr>
                    </w:pPr>
                    <w:bookmarkStart w:id="14" w:name="OFF_Logo3AComputed_2"/>
                    <w:bookmarkStart w:id="15" w:name="OFF_Logo3AComputed_2_HIF"/>
                    <w:bookmarkEnd w:id="14"/>
                    <w:bookmarkEnd w:id="15"/>
                  </w:p>
                </w:txbxContent>
              </v:textbox>
              <w10:wrap anchorx="margin" anchory="margin"/>
            </v:shape>
          </w:pict>
        </mc:Fallback>
      </mc:AlternateContent>
    </w:r>
    <w:r w:rsidR="002F6A87">
      <w:rPr>
        <w:noProof/>
      </w:rPr>
      <w:drawing>
        <wp:anchor distT="0" distB="0" distL="114300" distR="114300" simplePos="0" relativeHeight="251658242" behindDoc="1" locked="0" layoutInCell="1" allowOverlap="1" wp14:anchorId="234AC17E" wp14:editId="05EDC73C">
          <wp:simplePos x="0" y="0"/>
          <wp:positionH relativeFrom="page">
            <wp:posOffset>180340</wp:posOffset>
          </wp:positionH>
          <wp:positionV relativeFrom="page">
            <wp:posOffset>3600450</wp:posOffset>
          </wp:positionV>
          <wp:extent cx="356870" cy="3798570"/>
          <wp:effectExtent l="0" t="0" r="0" b="0"/>
          <wp:wrapNone/>
          <wp:docPr id="4" name="FoldeStregHide0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FoldeStregHide02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-98425" b="-380"/>
                  <a:stretch>
                    <a:fillRect/>
                  </a:stretch>
                </pic:blipFill>
                <pic:spPr bwMode="auto">
                  <a:xfrm>
                    <a:off x="0" y="0"/>
                    <a:ext cx="356870" cy="37985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D67AB8">
      <w:rPr>
        <w:noProof/>
      </w:rPr>
      <mc:AlternateContent>
        <mc:Choice Requires="wps">
          <w:drawing>
            <wp:anchor distT="0" distB="0" distL="114300" distR="114300" simplePos="0" relativeHeight="251658247" behindDoc="0" locked="0" layoutInCell="1" allowOverlap="1" wp14:anchorId="0E00EEB7" wp14:editId="54D29282">
              <wp:simplePos x="0" y="0"/>
              <wp:positionH relativeFrom="page">
                <wp:posOffset>5939790</wp:posOffset>
              </wp:positionH>
              <wp:positionV relativeFrom="page">
                <wp:posOffset>360045</wp:posOffset>
              </wp:positionV>
              <wp:extent cx="1260000" cy="4230000"/>
              <wp:effectExtent l="0" t="0" r="16510" b="18415"/>
              <wp:wrapSquare wrapText="bothSides"/>
              <wp:docPr id="5" name="DokInf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60000" cy="4230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ED1CF9B" w14:textId="77777777" w:rsidR="00D67AB8" w:rsidRDefault="00D67AB8" w:rsidP="00C22DE2">
                          <w:pPr>
                            <w:pStyle w:val="Emne"/>
                          </w:pPr>
                          <w:bookmarkStart w:id="10" w:name="CUS_DocumentName_1"/>
                          <w:r>
                            <w:t>Referat</w:t>
                          </w:r>
                          <w:bookmarkEnd w:id="10"/>
                        </w:p>
                        <w:p w14:paraId="221620DD" w14:textId="77777777" w:rsidR="00C22DE2" w:rsidRDefault="00C22DE2" w:rsidP="00C22DE2">
                          <w:pPr>
                            <w:pStyle w:val="Template"/>
                          </w:pPr>
                        </w:p>
                        <w:p w14:paraId="45F77090" w14:textId="77777777" w:rsidR="00C22DE2" w:rsidRDefault="00C22DE2" w:rsidP="00D67AB8">
                          <w:pPr>
                            <w:pStyle w:val="Template-Afdeling"/>
                          </w:pPr>
                          <w:bookmarkStart w:id="11" w:name="USR_Name_2"/>
                          <w:r>
                            <w:t>Rikke Ploug Frydenberg</w:t>
                          </w:r>
                          <w:bookmarkStart w:id="12" w:name="USR_Name_2_HIF"/>
                          <w:bookmarkEnd w:id="11"/>
                        </w:p>
                        <w:bookmarkEnd w:id="12"/>
                        <w:p w14:paraId="40A61995" w14:textId="77777777" w:rsidR="00D67AB8" w:rsidRDefault="00D67AB8" w:rsidP="00D67AB8">
                          <w:pPr>
                            <w:pStyle w:val="Template"/>
                          </w:pPr>
                        </w:p>
                        <w:p w14:paraId="3F3037BB" w14:textId="1AEFBDB4" w:rsidR="00D67AB8" w:rsidRPr="00307E90" w:rsidRDefault="00D67AB8" w:rsidP="00D67AB8">
                          <w:pPr>
                            <w:pStyle w:val="Template"/>
                          </w:pPr>
                          <w:bookmarkStart w:id="13" w:name="LAN_Date_1"/>
                          <w:r>
                            <w:t>Dato</w:t>
                          </w:r>
                          <w:bookmarkEnd w:id="13"/>
                          <w:r>
                            <w:t>:</w:t>
                          </w:r>
                          <w:r w:rsidR="00587BE6" w:rsidRPr="00307E90">
                            <w:t xml:space="preserve"> </w:t>
                          </w:r>
                          <w:bookmarkStart w:id="14" w:name="Date_DateCustomA_1"/>
                          <w:r w:rsidR="00EA3200">
                            <w:t>19. Februar 2025</w:t>
                          </w:r>
                          <w:bookmarkEnd w:id="14"/>
                        </w:p>
                        <w:p w14:paraId="37D6C92A" w14:textId="77777777" w:rsidR="00D67AB8" w:rsidRDefault="00D67AB8" w:rsidP="00D67AB8">
                          <w:pPr>
                            <w:pStyle w:val="Template"/>
                            <w:rPr>
                              <w:vanish/>
                            </w:rPr>
                          </w:pPr>
                          <w:bookmarkStart w:id="15" w:name="LAN_Sagsnr_1"/>
                          <w:bookmarkStart w:id="16" w:name="FLD_Sagsnummer_1_HIF"/>
                          <w:r>
                            <w:rPr>
                              <w:vanish/>
                            </w:rPr>
                            <w:t>Sags nr</w:t>
                          </w:r>
                          <w:bookmarkEnd w:id="15"/>
                          <w:r>
                            <w:rPr>
                              <w:vanish/>
                            </w:rPr>
                            <w:t xml:space="preserve">.: </w:t>
                          </w:r>
                          <w:bookmarkStart w:id="17" w:name="FLD_Sagsnummer_1"/>
                          <w:bookmarkEnd w:id="17"/>
                        </w:p>
                        <w:p w14:paraId="45F02DFE" w14:textId="77777777" w:rsidR="00D67AB8" w:rsidRDefault="00D67AB8" w:rsidP="00D67AB8">
                          <w:pPr>
                            <w:pStyle w:val="Template"/>
                            <w:rPr>
                              <w:vanish/>
                            </w:rPr>
                          </w:pPr>
                          <w:bookmarkStart w:id="18" w:name="LAN_Ref_1"/>
                          <w:bookmarkStart w:id="19" w:name="FLD_Reference_1_HIF"/>
                          <w:bookmarkEnd w:id="16"/>
                          <w:r>
                            <w:rPr>
                              <w:vanish/>
                            </w:rPr>
                            <w:t>Ref</w:t>
                          </w:r>
                          <w:bookmarkEnd w:id="18"/>
                          <w:r>
                            <w:rPr>
                              <w:vanish/>
                            </w:rPr>
                            <w:t xml:space="preserve">: </w:t>
                          </w:r>
                          <w:bookmarkStart w:id="20" w:name="FLD_Reference_1"/>
                          <w:bookmarkEnd w:id="20"/>
                        </w:p>
                        <w:bookmarkEnd w:id="19"/>
                        <w:p w14:paraId="2A214C08" w14:textId="77777777" w:rsidR="00D67AB8" w:rsidRDefault="00D67AB8" w:rsidP="00D67AB8">
                          <w:pPr>
                            <w:pStyle w:val="Template-kolofonstreg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48E0D56E" wp14:editId="7468A8B6">
                                <wp:extent cx="347980" cy="102235"/>
                                <wp:effectExtent l="0" t="0" r="0" b="0"/>
                                <wp:docPr id="6" name="Billede 12" descr="Skillelinjer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Skillelinjer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 t="37848" r="-98425" b="58295"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347980" cy="10223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5A6E91D1" w14:textId="77777777" w:rsidR="00D67AB8" w:rsidRPr="00641B24" w:rsidRDefault="00D67AB8" w:rsidP="00D67AB8">
                          <w:pPr>
                            <w:pStyle w:val="Template-Date"/>
                            <w:rPr>
                              <w:rFonts w:ascii="Verdana" w:hAnsi="Verdana"/>
                              <w:noProof w:val="0"/>
                            </w:rPr>
                          </w:pPr>
                          <w:bookmarkStart w:id="21" w:name="LAN_Page_1"/>
                          <w:r>
                            <w:t>Side</w:t>
                          </w:r>
                          <w:bookmarkEnd w:id="21"/>
                          <w:r>
                            <w:t xml:space="preserve"> </w:t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fldChar w:fldCharType="separate"/>
                          </w:r>
                          <w:r w:rsidR="00C22DE2">
                            <w:rPr>
                              <w:rStyle w:val="PageNumber"/>
                            </w:rPr>
                            <w:t>2</w:t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fldChar w:fldCharType="end"/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t>/</w:t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instrText xml:space="preserve"> NUMPAGES </w:instrText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fldChar w:fldCharType="separate"/>
                          </w:r>
                          <w:r w:rsidR="00C22DE2">
                            <w:rPr>
                              <w:rStyle w:val="PageNumber"/>
                            </w:rPr>
                            <w:t>2</w:t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E00EEB7" id="_x0000_t202" coordsize="21600,21600" o:spt="202" path="m,l,21600r21600,l21600,xe">
              <v:stroke joinstyle="miter"/>
              <v:path gradientshapeok="t" o:connecttype="rect"/>
            </v:shapetype>
            <v:shape id="DokInfo" o:spid="_x0000_s1028" type="#_x0000_t202" style="position:absolute;margin-left:467.7pt;margin-top:28.35pt;width:99.2pt;height:333.05pt;z-index:251658247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" filled="f" stroked="f">
              <v:textbox inset="0,0,0,0">
                <w:txbxContent>
                  <w:p w14:paraId="0ED1CF9B" w14:textId="77777777" w:rsidR="00D67AB8" w:rsidRDefault="00D67AB8" w:rsidP="00C22DE2">
                    <w:pPr>
                      <w:pStyle w:val="Emne"/>
                    </w:pPr>
                    <w:bookmarkStart w:id="27" w:name="CUS_DocumentName_1"/>
                    <w:r>
                      <w:t>Referat</w:t>
                    </w:r>
                    <w:bookmarkEnd w:id="27"/>
                  </w:p>
                  <w:p w14:paraId="221620DD" w14:textId="77777777" w:rsidR="00C22DE2" w:rsidRDefault="00C22DE2" w:rsidP="00C22DE2">
                    <w:pPr>
                      <w:pStyle w:val="Template"/>
                    </w:pPr>
                  </w:p>
                  <w:p w14:paraId="45F77090" w14:textId="77777777" w:rsidR="00C22DE2" w:rsidRDefault="00C22DE2" w:rsidP="00D67AB8">
                    <w:pPr>
                      <w:pStyle w:val="Template-Afdeling"/>
                    </w:pPr>
                    <w:bookmarkStart w:id="28" w:name="USR_Name_2"/>
                    <w:r>
                      <w:t>Rikke Ploug Frydenberg</w:t>
                    </w:r>
                    <w:bookmarkStart w:id="29" w:name="USR_Name_2_HIF"/>
                    <w:bookmarkEnd w:id="28"/>
                  </w:p>
                  <w:bookmarkEnd w:id="29"/>
                  <w:p w14:paraId="40A61995" w14:textId="77777777" w:rsidR="00D67AB8" w:rsidRDefault="00D67AB8" w:rsidP="00D67AB8">
                    <w:pPr>
                      <w:pStyle w:val="Template"/>
                    </w:pPr>
                  </w:p>
                  <w:p w14:paraId="3F3037BB" w14:textId="1AEFBDB4" w:rsidR="00D67AB8" w:rsidRPr="00307E90" w:rsidRDefault="00D67AB8" w:rsidP="00D67AB8">
                    <w:pPr>
                      <w:pStyle w:val="Template"/>
                    </w:pPr>
                    <w:bookmarkStart w:id="30" w:name="LAN_Date_1"/>
                    <w:r>
                      <w:t>Dato</w:t>
                    </w:r>
                    <w:bookmarkEnd w:id="30"/>
                    <w:r>
                      <w:t>:</w:t>
                    </w:r>
                    <w:r w:rsidR="00587BE6" w:rsidRPr="00307E90">
                      <w:t xml:space="preserve"> </w:t>
                    </w:r>
                    <w:bookmarkStart w:id="31" w:name="Date_DateCustomA_1"/>
                    <w:r w:rsidR="00EA3200">
                      <w:t>19. Februar 2025</w:t>
                    </w:r>
                    <w:bookmarkEnd w:id="31"/>
                  </w:p>
                  <w:p w14:paraId="37D6C92A" w14:textId="77777777" w:rsidR="00D67AB8" w:rsidRDefault="00D67AB8" w:rsidP="00D67AB8">
                    <w:pPr>
                      <w:pStyle w:val="Template"/>
                      <w:rPr>
                        <w:vanish/>
                      </w:rPr>
                    </w:pPr>
                    <w:bookmarkStart w:id="32" w:name="LAN_Sagsnr_1"/>
                    <w:bookmarkStart w:id="33" w:name="FLD_Sagsnummer_1_HIF"/>
                    <w:r>
                      <w:rPr>
                        <w:vanish/>
                      </w:rPr>
                      <w:t>Sags nr</w:t>
                    </w:r>
                    <w:bookmarkEnd w:id="32"/>
                    <w:r>
                      <w:rPr>
                        <w:vanish/>
                      </w:rPr>
                      <w:t xml:space="preserve">.: </w:t>
                    </w:r>
                    <w:bookmarkStart w:id="34" w:name="FLD_Sagsnummer_1"/>
                    <w:bookmarkEnd w:id="34"/>
                  </w:p>
                  <w:p w14:paraId="45F02DFE" w14:textId="77777777" w:rsidR="00D67AB8" w:rsidRDefault="00D67AB8" w:rsidP="00D67AB8">
                    <w:pPr>
                      <w:pStyle w:val="Template"/>
                      <w:rPr>
                        <w:vanish/>
                      </w:rPr>
                    </w:pPr>
                    <w:bookmarkStart w:id="35" w:name="LAN_Ref_1"/>
                    <w:bookmarkStart w:id="36" w:name="FLD_Reference_1_HIF"/>
                    <w:bookmarkEnd w:id="33"/>
                    <w:r>
                      <w:rPr>
                        <w:vanish/>
                      </w:rPr>
                      <w:t>Ref</w:t>
                    </w:r>
                    <w:bookmarkEnd w:id="35"/>
                    <w:r>
                      <w:rPr>
                        <w:vanish/>
                      </w:rPr>
                      <w:t xml:space="preserve">: </w:t>
                    </w:r>
                    <w:bookmarkStart w:id="37" w:name="FLD_Reference_1"/>
                    <w:bookmarkEnd w:id="37"/>
                  </w:p>
                  <w:bookmarkEnd w:id="36"/>
                  <w:p w14:paraId="2A214C08" w14:textId="77777777" w:rsidR="00D67AB8" w:rsidRDefault="00D67AB8" w:rsidP="00D67AB8">
                    <w:pPr>
                      <w:pStyle w:val="Template-kolofonstreg"/>
                    </w:pPr>
                    <w:r>
                      <w:rPr>
                        <w:noProof/>
                      </w:rPr>
                      <w:drawing>
                        <wp:inline distT="0" distB="0" distL="0" distR="0" wp14:anchorId="48E0D56E" wp14:editId="7468A8B6">
                          <wp:extent cx="347980" cy="102235"/>
                          <wp:effectExtent l="0" t="0" r="0" b="0"/>
                          <wp:docPr id="6" name="Billede 12" descr="Skillelinjer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Skillelinjer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 t="37848" r="-98425" b="58295"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347980" cy="10223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14:paraId="5A6E91D1" w14:textId="77777777" w:rsidR="00D67AB8" w:rsidRPr="00641B24" w:rsidRDefault="00D67AB8" w:rsidP="00D67AB8">
                    <w:pPr>
                      <w:pStyle w:val="Template-Date"/>
                      <w:rPr>
                        <w:rFonts w:ascii="Verdana" w:hAnsi="Verdana"/>
                        <w:noProof w:val="0"/>
                      </w:rPr>
                    </w:pPr>
                    <w:bookmarkStart w:id="38" w:name="LAN_Page_1"/>
                    <w:r>
                      <w:t>Side</w:t>
                    </w:r>
                    <w:bookmarkEnd w:id="38"/>
                    <w:r>
                      <w:t xml:space="preserve"> </w:t>
                    </w:r>
                    <w:r>
                      <w:rPr>
                        <w:rStyle w:val="PageNumber"/>
                        <w:noProof w:val="0"/>
                      </w:rPr>
                      <w:fldChar w:fldCharType="begin"/>
                    </w:r>
                    <w:r>
                      <w:rPr>
                        <w:rStyle w:val="PageNumber"/>
                        <w:noProof w:val="0"/>
                      </w:rPr>
                      <w:instrText xml:space="preserve"> PAGE </w:instrText>
                    </w:r>
                    <w:r>
                      <w:rPr>
                        <w:rStyle w:val="PageNumber"/>
                        <w:noProof w:val="0"/>
                      </w:rPr>
                      <w:fldChar w:fldCharType="separate"/>
                    </w:r>
                    <w:r w:rsidR="00C22DE2">
                      <w:rPr>
                        <w:rStyle w:val="PageNumber"/>
                      </w:rPr>
                      <w:t>2</w:t>
                    </w:r>
                    <w:r>
                      <w:rPr>
                        <w:rStyle w:val="PageNumber"/>
                        <w:noProof w:val="0"/>
                      </w:rPr>
                      <w:fldChar w:fldCharType="end"/>
                    </w:r>
                    <w:r>
                      <w:rPr>
                        <w:rStyle w:val="PageNumber"/>
                        <w:noProof w:val="0"/>
                      </w:rPr>
                      <w:t>/</w:t>
                    </w:r>
                    <w:r>
                      <w:rPr>
                        <w:rStyle w:val="PageNumber"/>
                        <w:noProof w:val="0"/>
                      </w:rPr>
                      <w:fldChar w:fldCharType="begin"/>
                    </w:r>
                    <w:r>
                      <w:rPr>
                        <w:rStyle w:val="PageNumber"/>
                        <w:noProof w:val="0"/>
                      </w:rPr>
                      <w:instrText xml:space="preserve"> NUMPAGES </w:instrText>
                    </w:r>
                    <w:r>
                      <w:rPr>
                        <w:rStyle w:val="PageNumber"/>
                        <w:noProof w:val="0"/>
                      </w:rPr>
                      <w:fldChar w:fldCharType="separate"/>
                    </w:r>
                    <w:r w:rsidR="00C22DE2">
                      <w:rPr>
                        <w:rStyle w:val="PageNumber"/>
                      </w:rPr>
                      <w:t>2</w:t>
                    </w:r>
                    <w:r>
                      <w:rPr>
                        <w:rStyle w:val="PageNumber"/>
                        <w:noProof w:val="0"/>
                      </w:rPr>
                      <w:fldChar w:fldCharType="end"/>
                    </w:r>
                  </w:p>
                </w:txbxContent>
              </v:textbox>
              <w10:wrap type="square"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FE29E0" w14:textId="77777777" w:rsidR="002F51EF" w:rsidRDefault="00CD66FF" w:rsidP="002F51EF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8243" behindDoc="0" locked="0" layoutInCell="1" allowOverlap="1" wp14:anchorId="2D4B6FA0" wp14:editId="42062444">
              <wp:simplePos x="0" y="0"/>
              <wp:positionH relativeFrom="page">
                <wp:posOffset>1469397</wp:posOffset>
              </wp:positionH>
              <wp:positionV relativeFrom="page">
                <wp:posOffset>364293</wp:posOffset>
              </wp:positionV>
              <wp:extent cx="4425305" cy="739140"/>
              <wp:effectExtent l="0" t="0" r="13970" b="3810"/>
              <wp:wrapNone/>
              <wp:docPr id="8" name="LogoNavnForsideHide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25305" cy="7391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AA27B4B" w14:textId="77777777" w:rsidR="00CD66FF" w:rsidRDefault="00CD66FF" w:rsidP="00CD66FF">
                          <w:pPr>
                            <w:pStyle w:val="Template-Parentlogoname"/>
                            <w:rPr>
                              <w:color w:val="003D73" w:themeColor="text2"/>
                            </w:rPr>
                          </w:pPr>
                          <w:bookmarkStart w:id="22" w:name="OFF_Logo1AComputed"/>
                          <w:bookmarkStart w:id="23" w:name="OFF_Logo1AComputed_HIF"/>
                          <w:r>
                            <w:rPr>
                              <w:color w:val="003D73" w:themeColor="text2"/>
                            </w:rPr>
                            <w:t>Aarhus</w:t>
                          </w:r>
                          <w:r>
                            <w:rPr>
                              <w:color w:val="003D73" w:themeColor="text2"/>
                            </w:rPr>
                            <w:br/>
                            <w:t>Universitet</w:t>
                          </w:r>
                          <w:bookmarkEnd w:id="22"/>
                        </w:p>
                        <w:p w14:paraId="2660E149" w14:textId="77777777" w:rsidR="00CD66FF" w:rsidRPr="006803D7" w:rsidRDefault="00CD66FF" w:rsidP="00CD66FF">
                          <w:pPr>
                            <w:pStyle w:val="Template-Unitnamelogoname"/>
                            <w:rPr>
                              <w:color w:val="003D73" w:themeColor="text2"/>
                            </w:rPr>
                          </w:pPr>
                          <w:bookmarkStart w:id="24" w:name="OFF_Logo2AComputed"/>
                          <w:bookmarkStart w:id="25" w:name="OFF_Logo2AComputed_HIF"/>
                          <w:bookmarkEnd w:id="23"/>
                          <w:r>
                            <w:rPr>
                              <w:color w:val="003D73" w:themeColor="text2"/>
                            </w:rPr>
                            <w:t>Institut for Fysik og Astronomi</w:t>
                          </w:r>
                          <w:bookmarkEnd w:id="24"/>
                          <w:bookmarkEnd w:id="25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D4B6FA0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alt="&quot;&quot;" style="position:absolute;margin-left:115.7pt;margin-top:28.7pt;width:348.45pt;height:58.2pt;z-index:251658243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" filled="f" stroked="f">
              <v:textbox inset="0,0,0,0">
                <w:txbxContent>
                  <w:p w14:paraId="5AA27B4B" w14:textId="77777777" w:rsidR="00CD66FF" w:rsidRDefault="00CD66FF" w:rsidP="00CD66FF">
                    <w:pPr>
                      <w:pStyle w:val="Template-Parentlogoname"/>
                      <w:rPr>
                        <w:color w:val="003D73" w:themeColor="text2"/>
                      </w:rPr>
                    </w:pPr>
                    <w:bookmarkStart w:id="44" w:name="OFF_Logo1AComputed"/>
                    <w:bookmarkStart w:id="45" w:name="OFF_Logo1AComputed_HIF"/>
                    <w:r>
                      <w:rPr>
                        <w:color w:val="003D73" w:themeColor="text2"/>
                      </w:rPr>
                      <w:t>Aarhus</w:t>
                    </w:r>
                    <w:r>
                      <w:rPr>
                        <w:color w:val="003D73" w:themeColor="text2"/>
                      </w:rPr>
                      <w:br/>
                      <w:t>Universitet</w:t>
                    </w:r>
                    <w:bookmarkEnd w:id="44"/>
                  </w:p>
                  <w:p w14:paraId="2660E149" w14:textId="77777777" w:rsidR="00CD66FF" w:rsidRPr="006803D7" w:rsidRDefault="00CD66FF" w:rsidP="00CD66FF">
                    <w:pPr>
                      <w:pStyle w:val="Template-Unitnamelogoname"/>
                      <w:rPr>
                        <w:color w:val="003D73" w:themeColor="text2"/>
                      </w:rPr>
                    </w:pPr>
                    <w:bookmarkStart w:id="46" w:name="OFF_Logo2AComputed"/>
                    <w:bookmarkStart w:id="47" w:name="OFF_Logo2AComputed_HIF"/>
                    <w:bookmarkEnd w:id="45"/>
                    <w:r>
                      <w:rPr>
                        <w:color w:val="003D73" w:themeColor="text2"/>
                      </w:rPr>
                      <w:t>Institut for Fysik og Astronomi</w:t>
                    </w:r>
                    <w:bookmarkEnd w:id="46"/>
                    <w:bookmarkEnd w:id="47"/>
                  </w:p>
                </w:txbxContent>
              </v:textbox>
              <w10:wrap anchorx="page" anchory="page"/>
            </v:shape>
          </w:pict>
        </mc:Fallback>
      </mc:AlternateContent>
    </w:r>
    <w:r w:rsidR="00DB44DA">
      <w:rPr>
        <w:noProof/>
      </w:rPr>
      <mc:AlternateContent>
        <mc:Choice Requires="wpc">
          <w:drawing>
            <wp:anchor distT="0" distB="0" distL="114300" distR="114300" simplePos="0" relativeHeight="251658248" behindDoc="0" locked="0" layoutInCell="1" allowOverlap="1" wp14:anchorId="00AA2810" wp14:editId="1ACF9BBF">
              <wp:simplePos x="0" y="0"/>
              <wp:positionH relativeFrom="page">
                <wp:posOffset>720090</wp:posOffset>
              </wp:positionH>
              <wp:positionV relativeFrom="page">
                <wp:posOffset>360045</wp:posOffset>
              </wp:positionV>
              <wp:extent cx="609600" cy="304800"/>
              <wp:effectExtent l="0" t="0" r="0" b="0"/>
              <wp:wrapNone/>
              <wp:docPr id="9" name="LogoCanvasHide0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Canvas">
                  <wpc:wpc>
                    <wpc:bg>
                      <a:noFill/>
                    </wpc:bg>
                    <wpc:whole>
                      <a:ln>
                        <a:noFill/>
                      </a:ln>
                    </wpc:whole>
                    <wps:wsp>
                      <wps:cNvPr id="245708099" name="Freeform 28"/>
                      <wps:cNvSpPr>
                        <a:spLocks/>
                      </wps:cNvSpPr>
                      <wps:spPr bwMode="auto">
                        <a:xfrm>
                          <a:off x="304800" y="152400"/>
                          <a:ext cx="304800" cy="152400"/>
                        </a:xfrm>
                        <a:custGeom>
                          <a:avLst/>
                          <a:gdLst>
                            <a:gd name="T0" fmla="*/ 8139 w 8160"/>
                            <a:gd name="T1" fmla="*/ 416 h 4080"/>
                            <a:gd name="T2" fmla="*/ 8033 w 8160"/>
                            <a:gd name="T3" fmla="*/ 1019 h 4080"/>
                            <a:gd name="T4" fmla="*/ 7841 w 8160"/>
                            <a:gd name="T5" fmla="*/ 1587 h 4080"/>
                            <a:gd name="T6" fmla="*/ 7571 w 8160"/>
                            <a:gd name="T7" fmla="*/ 2114 h 4080"/>
                            <a:gd name="T8" fmla="*/ 7231 w 8160"/>
                            <a:gd name="T9" fmla="*/ 2594 h 4080"/>
                            <a:gd name="T10" fmla="*/ 6827 w 8160"/>
                            <a:gd name="T11" fmla="*/ 3019 h 4080"/>
                            <a:gd name="T12" fmla="*/ 6365 w 8160"/>
                            <a:gd name="T13" fmla="*/ 3382 h 4080"/>
                            <a:gd name="T14" fmla="*/ 5853 w 8160"/>
                            <a:gd name="T15" fmla="*/ 3677 h 4080"/>
                            <a:gd name="T16" fmla="*/ 5297 w 8160"/>
                            <a:gd name="T17" fmla="*/ 3896 h 4080"/>
                            <a:gd name="T18" fmla="*/ 4703 w 8160"/>
                            <a:gd name="T19" fmla="*/ 4033 h 4080"/>
                            <a:gd name="T20" fmla="*/ 4080 w 8160"/>
                            <a:gd name="T21" fmla="*/ 4080 h 4080"/>
                            <a:gd name="T22" fmla="*/ 3460 w 8160"/>
                            <a:gd name="T23" fmla="*/ 4033 h 4080"/>
                            <a:gd name="T24" fmla="*/ 2868 w 8160"/>
                            <a:gd name="T25" fmla="*/ 3896 h 4080"/>
                            <a:gd name="T26" fmla="*/ 2313 w 8160"/>
                            <a:gd name="T27" fmla="*/ 3677 h 4080"/>
                            <a:gd name="T28" fmla="*/ 1800 w 8160"/>
                            <a:gd name="T29" fmla="*/ 3382 h 4080"/>
                            <a:gd name="T30" fmla="*/ 1338 w 8160"/>
                            <a:gd name="T31" fmla="*/ 3019 h 4080"/>
                            <a:gd name="T32" fmla="*/ 933 w 8160"/>
                            <a:gd name="T33" fmla="*/ 2594 h 4080"/>
                            <a:gd name="T34" fmla="*/ 592 w 8160"/>
                            <a:gd name="T35" fmla="*/ 2114 h 4080"/>
                            <a:gd name="T36" fmla="*/ 321 w 8160"/>
                            <a:gd name="T37" fmla="*/ 1587 h 4080"/>
                            <a:gd name="T38" fmla="*/ 129 w 8160"/>
                            <a:gd name="T39" fmla="*/ 1019 h 4080"/>
                            <a:gd name="T40" fmla="*/ 21 w 8160"/>
                            <a:gd name="T41" fmla="*/ 416 h 4080"/>
                            <a:gd name="T42" fmla="*/ 2040 w 8160"/>
                            <a:gd name="T43" fmla="*/ 0 h 4080"/>
                            <a:gd name="T44" fmla="*/ 2064 w 8160"/>
                            <a:gd name="T45" fmla="*/ 309 h 4080"/>
                            <a:gd name="T46" fmla="*/ 2133 w 8160"/>
                            <a:gd name="T47" fmla="*/ 604 h 4080"/>
                            <a:gd name="T48" fmla="*/ 2243 w 8160"/>
                            <a:gd name="T49" fmla="*/ 881 h 4080"/>
                            <a:gd name="T50" fmla="*/ 2391 w 8160"/>
                            <a:gd name="T51" fmla="*/ 1137 h 4080"/>
                            <a:gd name="T52" fmla="*/ 2572 w 8160"/>
                            <a:gd name="T53" fmla="*/ 1369 h 4080"/>
                            <a:gd name="T54" fmla="*/ 2786 w 8160"/>
                            <a:gd name="T55" fmla="*/ 1572 h 4080"/>
                            <a:gd name="T56" fmla="*/ 3025 w 8160"/>
                            <a:gd name="T57" fmla="*/ 1743 h 4080"/>
                            <a:gd name="T58" fmla="*/ 3290 w 8160"/>
                            <a:gd name="T59" fmla="*/ 1879 h 4080"/>
                            <a:gd name="T60" fmla="*/ 3573 w 8160"/>
                            <a:gd name="T61" fmla="*/ 1976 h 4080"/>
                            <a:gd name="T62" fmla="*/ 3873 w 8160"/>
                            <a:gd name="T63" fmla="*/ 2030 h 4080"/>
                            <a:gd name="T64" fmla="*/ 4186 w 8160"/>
                            <a:gd name="T65" fmla="*/ 2037 h 4080"/>
                            <a:gd name="T66" fmla="*/ 4492 w 8160"/>
                            <a:gd name="T67" fmla="*/ 1998 h 4080"/>
                            <a:gd name="T68" fmla="*/ 4784 w 8160"/>
                            <a:gd name="T69" fmla="*/ 1916 h 4080"/>
                            <a:gd name="T70" fmla="*/ 5054 w 8160"/>
                            <a:gd name="T71" fmla="*/ 1792 h 4080"/>
                            <a:gd name="T72" fmla="*/ 5303 w 8160"/>
                            <a:gd name="T73" fmla="*/ 1632 h 4080"/>
                            <a:gd name="T74" fmla="*/ 5524 w 8160"/>
                            <a:gd name="T75" fmla="*/ 1439 h 4080"/>
                            <a:gd name="T76" fmla="*/ 5716 w 8160"/>
                            <a:gd name="T77" fmla="*/ 1217 h 4080"/>
                            <a:gd name="T78" fmla="*/ 5875 w 8160"/>
                            <a:gd name="T79" fmla="*/ 969 h 4080"/>
                            <a:gd name="T80" fmla="*/ 5997 w 8160"/>
                            <a:gd name="T81" fmla="*/ 699 h 4080"/>
                            <a:gd name="T82" fmla="*/ 6079 w 8160"/>
                            <a:gd name="T83" fmla="*/ 409 h 4080"/>
                            <a:gd name="T84" fmla="*/ 6118 w 8160"/>
                            <a:gd name="T85" fmla="*/ 104 h 408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</a:cxnLst>
                          <a:rect l="0" t="0" r="r" b="b"/>
                          <a:pathLst>
                            <a:path w="8160" h="4080">
                              <a:moveTo>
                                <a:pt x="8160" y="0"/>
                              </a:moveTo>
                              <a:lnTo>
                                <a:pt x="8155" y="209"/>
                              </a:lnTo>
                              <a:lnTo>
                                <a:pt x="8139" y="416"/>
                              </a:lnTo>
                              <a:lnTo>
                                <a:pt x="8113" y="620"/>
                              </a:lnTo>
                              <a:lnTo>
                                <a:pt x="8077" y="821"/>
                              </a:lnTo>
                              <a:lnTo>
                                <a:pt x="8033" y="1019"/>
                              </a:lnTo>
                              <a:lnTo>
                                <a:pt x="7977" y="1212"/>
                              </a:lnTo>
                              <a:lnTo>
                                <a:pt x="7913" y="1401"/>
                              </a:lnTo>
                              <a:lnTo>
                                <a:pt x="7841" y="1587"/>
                              </a:lnTo>
                              <a:lnTo>
                                <a:pt x="7759" y="1768"/>
                              </a:lnTo>
                              <a:lnTo>
                                <a:pt x="7669" y="1943"/>
                              </a:lnTo>
                              <a:lnTo>
                                <a:pt x="7571" y="2114"/>
                              </a:lnTo>
                              <a:lnTo>
                                <a:pt x="7465" y="2280"/>
                              </a:lnTo>
                              <a:lnTo>
                                <a:pt x="7352" y="2440"/>
                              </a:lnTo>
                              <a:lnTo>
                                <a:pt x="7231" y="2594"/>
                              </a:lnTo>
                              <a:lnTo>
                                <a:pt x="7103" y="2742"/>
                              </a:lnTo>
                              <a:lnTo>
                                <a:pt x="6968" y="2884"/>
                              </a:lnTo>
                              <a:lnTo>
                                <a:pt x="6827" y="3019"/>
                              </a:lnTo>
                              <a:lnTo>
                                <a:pt x="6679" y="3148"/>
                              </a:lnTo>
                              <a:lnTo>
                                <a:pt x="6525" y="3268"/>
                              </a:lnTo>
                              <a:lnTo>
                                <a:pt x="6365" y="3382"/>
                              </a:lnTo>
                              <a:lnTo>
                                <a:pt x="6200" y="3488"/>
                              </a:lnTo>
                              <a:lnTo>
                                <a:pt x="6028" y="3586"/>
                              </a:lnTo>
                              <a:lnTo>
                                <a:pt x="5853" y="3677"/>
                              </a:lnTo>
                              <a:lnTo>
                                <a:pt x="5671" y="3759"/>
                              </a:lnTo>
                              <a:lnTo>
                                <a:pt x="5487" y="3832"/>
                              </a:lnTo>
                              <a:lnTo>
                                <a:pt x="5297" y="3896"/>
                              </a:lnTo>
                              <a:lnTo>
                                <a:pt x="5103" y="3951"/>
                              </a:lnTo>
                              <a:lnTo>
                                <a:pt x="4905" y="3997"/>
                              </a:lnTo>
                              <a:lnTo>
                                <a:pt x="4703" y="4033"/>
                              </a:lnTo>
                              <a:lnTo>
                                <a:pt x="4499" y="4059"/>
                              </a:lnTo>
                              <a:lnTo>
                                <a:pt x="4291" y="4075"/>
                              </a:lnTo>
                              <a:lnTo>
                                <a:pt x="4080" y="4080"/>
                              </a:lnTo>
                              <a:lnTo>
                                <a:pt x="3871" y="4075"/>
                              </a:lnTo>
                              <a:lnTo>
                                <a:pt x="3664" y="4059"/>
                              </a:lnTo>
                              <a:lnTo>
                                <a:pt x="3460" y="4033"/>
                              </a:lnTo>
                              <a:lnTo>
                                <a:pt x="3259" y="3997"/>
                              </a:lnTo>
                              <a:lnTo>
                                <a:pt x="3062" y="3951"/>
                              </a:lnTo>
                              <a:lnTo>
                                <a:pt x="2868" y="3896"/>
                              </a:lnTo>
                              <a:lnTo>
                                <a:pt x="2679" y="3832"/>
                              </a:lnTo>
                              <a:lnTo>
                                <a:pt x="2494" y="3759"/>
                              </a:lnTo>
                              <a:lnTo>
                                <a:pt x="2313" y="3677"/>
                              </a:lnTo>
                              <a:lnTo>
                                <a:pt x="2137" y="3586"/>
                              </a:lnTo>
                              <a:lnTo>
                                <a:pt x="1967" y="3488"/>
                              </a:lnTo>
                              <a:lnTo>
                                <a:pt x="1800" y="3382"/>
                              </a:lnTo>
                              <a:lnTo>
                                <a:pt x="1640" y="3268"/>
                              </a:lnTo>
                              <a:lnTo>
                                <a:pt x="1486" y="3148"/>
                              </a:lnTo>
                              <a:lnTo>
                                <a:pt x="1338" y="3019"/>
                              </a:lnTo>
                              <a:lnTo>
                                <a:pt x="1196" y="2884"/>
                              </a:lnTo>
                              <a:lnTo>
                                <a:pt x="1061" y="2742"/>
                              </a:lnTo>
                              <a:lnTo>
                                <a:pt x="933" y="2594"/>
                              </a:lnTo>
                              <a:lnTo>
                                <a:pt x="812" y="2440"/>
                              </a:lnTo>
                              <a:lnTo>
                                <a:pt x="698" y="2280"/>
                              </a:lnTo>
                              <a:lnTo>
                                <a:pt x="592" y="2114"/>
                              </a:lnTo>
                              <a:lnTo>
                                <a:pt x="493" y="1943"/>
                              </a:lnTo>
                              <a:lnTo>
                                <a:pt x="403" y="1768"/>
                              </a:lnTo>
                              <a:lnTo>
                                <a:pt x="321" y="1587"/>
                              </a:lnTo>
                              <a:lnTo>
                                <a:pt x="248" y="1401"/>
                              </a:lnTo>
                              <a:lnTo>
                                <a:pt x="184" y="1212"/>
                              </a:lnTo>
                              <a:lnTo>
                                <a:pt x="129" y="1019"/>
                              </a:lnTo>
                              <a:lnTo>
                                <a:pt x="83" y="821"/>
                              </a:lnTo>
                              <a:lnTo>
                                <a:pt x="47" y="620"/>
                              </a:lnTo>
                              <a:lnTo>
                                <a:pt x="21" y="416"/>
                              </a:lnTo>
                              <a:lnTo>
                                <a:pt x="5" y="209"/>
                              </a:lnTo>
                              <a:lnTo>
                                <a:pt x="0" y="0"/>
                              </a:lnTo>
                              <a:lnTo>
                                <a:pt x="2040" y="0"/>
                              </a:lnTo>
                              <a:lnTo>
                                <a:pt x="2043" y="104"/>
                              </a:lnTo>
                              <a:lnTo>
                                <a:pt x="2051" y="207"/>
                              </a:lnTo>
                              <a:lnTo>
                                <a:pt x="2064" y="309"/>
                              </a:lnTo>
                              <a:lnTo>
                                <a:pt x="2082" y="409"/>
                              </a:lnTo>
                              <a:lnTo>
                                <a:pt x="2105" y="507"/>
                              </a:lnTo>
                              <a:lnTo>
                                <a:pt x="2133" y="604"/>
                              </a:lnTo>
                              <a:lnTo>
                                <a:pt x="2164" y="699"/>
                              </a:lnTo>
                              <a:lnTo>
                                <a:pt x="2201" y="791"/>
                              </a:lnTo>
                              <a:lnTo>
                                <a:pt x="2243" y="881"/>
                              </a:lnTo>
                              <a:lnTo>
                                <a:pt x="2288" y="969"/>
                              </a:lnTo>
                              <a:lnTo>
                                <a:pt x="2337" y="1055"/>
                              </a:lnTo>
                              <a:lnTo>
                                <a:pt x="2391" y="1137"/>
                              </a:lnTo>
                              <a:lnTo>
                                <a:pt x="2448" y="1217"/>
                              </a:lnTo>
                              <a:lnTo>
                                <a:pt x="2508" y="1294"/>
                              </a:lnTo>
                              <a:lnTo>
                                <a:pt x="2572" y="1369"/>
                              </a:lnTo>
                              <a:lnTo>
                                <a:pt x="2641" y="1439"/>
                              </a:lnTo>
                              <a:lnTo>
                                <a:pt x="2711" y="1508"/>
                              </a:lnTo>
                              <a:lnTo>
                                <a:pt x="2786" y="1572"/>
                              </a:lnTo>
                              <a:lnTo>
                                <a:pt x="2863" y="1632"/>
                              </a:lnTo>
                              <a:lnTo>
                                <a:pt x="2943" y="1689"/>
                              </a:lnTo>
                              <a:lnTo>
                                <a:pt x="3025" y="1743"/>
                              </a:lnTo>
                              <a:lnTo>
                                <a:pt x="3111" y="1792"/>
                              </a:lnTo>
                              <a:lnTo>
                                <a:pt x="3199" y="1838"/>
                              </a:lnTo>
                              <a:lnTo>
                                <a:pt x="3290" y="1879"/>
                              </a:lnTo>
                              <a:lnTo>
                                <a:pt x="3381" y="1916"/>
                              </a:lnTo>
                              <a:lnTo>
                                <a:pt x="3476" y="1948"/>
                              </a:lnTo>
                              <a:lnTo>
                                <a:pt x="3573" y="1976"/>
                              </a:lnTo>
                              <a:lnTo>
                                <a:pt x="3671" y="1998"/>
                              </a:lnTo>
                              <a:lnTo>
                                <a:pt x="3771" y="2017"/>
                              </a:lnTo>
                              <a:lnTo>
                                <a:pt x="3873" y="2030"/>
                              </a:lnTo>
                              <a:lnTo>
                                <a:pt x="3976" y="2037"/>
                              </a:lnTo>
                              <a:lnTo>
                                <a:pt x="4080" y="2040"/>
                              </a:lnTo>
                              <a:lnTo>
                                <a:pt x="4186" y="2037"/>
                              </a:lnTo>
                              <a:lnTo>
                                <a:pt x="4289" y="2030"/>
                              </a:lnTo>
                              <a:lnTo>
                                <a:pt x="4392" y="2017"/>
                              </a:lnTo>
                              <a:lnTo>
                                <a:pt x="4492" y="1998"/>
                              </a:lnTo>
                              <a:lnTo>
                                <a:pt x="4591" y="1976"/>
                              </a:lnTo>
                              <a:lnTo>
                                <a:pt x="4688" y="1948"/>
                              </a:lnTo>
                              <a:lnTo>
                                <a:pt x="4784" y="1916"/>
                              </a:lnTo>
                              <a:lnTo>
                                <a:pt x="4876" y="1879"/>
                              </a:lnTo>
                              <a:lnTo>
                                <a:pt x="4966" y="1838"/>
                              </a:lnTo>
                              <a:lnTo>
                                <a:pt x="5054" y="1792"/>
                              </a:lnTo>
                              <a:lnTo>
                                <a:pt x="5140" y="1743"/>
                              </a:lnTo>
                              <a:lnTo>
                                <a:pt x="5222" y="1689"/>
                              </a:lnTo>
                              <a:lnTo>
                                <a:pt x="5303" y="1632"/>
                              </a:lnTo>
                              <a:lnTo>
                                <a:pt x="5379" y="1572"/>
                              </a:lnTo>
                              <a:lnTo>
                                <a:pt x="5454" y="1508"/>
                              </a:lnTo>
                              <a:lnTo>
                                <a:pt x="5524" y="1439"/>
                              </a:lnTo>
                              <a:lnTo>
                                <a:pt x="5592" y="1369"/>
                              </a:lnTo>
                              <a:lnTo>
                                <a:pt x="5656" y="1294"/>
                              </a:lnTo>
                              <a:lnTo>
                                <a:pt x="5716" y="1217"/>
                              </a:lnTo>
                              <a:lnTo>
                                <a:pt x="5773" y="1137"/>
                              </a:lnTo>
                              <a:lnTo>
                                <a:pt x="5826" y="1055"/>
                              </a:lnTo>
                              <a:lnTo>
                                <a:pt x="5875" y="969"/>
                              </a:lnTo>
                              <a:lnTo>
                                <a:pt x="5920" y="881"/>
                              </a:lnTo>
                              <a:lnTo>
                                <a:pt x="5961" y="791"/>
                              </a:lnTo>
                              <a:lnTo>
                                <a:pt x="5997" y="699"/>
                              </a:lnTo>
                              <a:lnTo>
                                <a:pt x="6029" y="604"/>
                              </a:lnTo>
                              <a:lnTo>
                                <a:pt x="6057" y="507"/>
                              </a:lnTo>
                              <a:lnTo>
                                <a:pt x="6079" y="409"/>
                              </a:lnTo>
                              <a:lnTo>
                                <a:pt x="6097" y="309"/>
                              </a:lnTo>
                              <a:lnTo>
                                <a:pt x="6110" y="207"/>
                              </a:lnTo>
                              <a:lnTo>
                                <a:pt x="6118" y="104"/>
                              </a:lnTo>
                              <a:lnTo>
                                <a:pt x="6120" y="0"/>
                              </a:lnTo>
                              <a:lnTo>
                                <a:pt x="816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2" name="Freeform 29"/>
                      <wps:cNvSpPr>
                        <a:spLocks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custGeom>
                          <a:avLst/>
                          <a:gdLst>
                            <a:gd name="T0" fmla="*/ 2878 w 8160"/>
                            <a:gd name="T1" fmla="*/ 8160 h 8160"/>
                            <a:gd name="T2" fmla="*/ 0 w 8160"/>
                            <a:gd name="T3" fmla="*/ 8160 h 8160"/>
                            <a:gd name="T4" fmla="*/ 8160 w 8160"/>
                            <a:gd name="T5" fmla="*/ 0 h 8160"/>
                            <a:gd name="T6" fmla="*/ 8160 w 8160"/>
                            <a:gd name="T7" fmla="*/ 2892 h 8160"/>
                            <a:gd name="T8" fmla="*/ 2878 w 8160"/>
                            <a:gd name="T9" fmla="*/ 8160 h 81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8160" h="8160">
                              <a:moveTo>
                                <a:pt x="2878" y="8160"/>
                              </a:moveTo>
                              <a:lnTo>
                                <a:pt x="0" y="8160"/>
                              </a:lnTo>
                              <a:lnTo>
                                <a:pt x="8160" y="0"/>
                              </a:lnTo>
                              <a:lnTo>
                                <a:pt x="8160" y="2892"/>
                              </a:lnTo>
                              <a:lnTo>
                                <a:pt x="2878" y="816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c:wp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CBBB579" id="LogoCanvasHide01" o:spid="_x0000_s1026" editas="canvas" alt="&quot;&quot;" style="position:absolute;margin-left:56.7pt;margin-top:28.35pt;width:48pt;height:24pt;z-index:251658248;mso-position-horizontal-relative:page;mso-position-vertical-relative:page" coordsize="6096,30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27" type="#_x0000_t75" alt="&quot;&quot;" style="position:absolute;width:6096;height:3048;visibility:visible;mso-wrap-style:square">
                <v:fill o:detectmouseclick="t"/>
                <v:path o:connecttype="none"/>
              </v:shape>
              <v:shape id="Freeform 28" o:spid="_x0000_s1028" style="position:absolute;left:3048;top:1524;width:3048;height:1524;visibility:visible;mso-wrap-style:square;v-text-anchor:top" coordsize="8160,40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" path="m8160,r-5,209l8139,416r-26,204l8077,821r-44,198l7977,1212r-64,189l7841,1587r-82,181l7669,1943r-98,171l7465,2280r-113,160l7231,2594r-128,148l6968,2884r-141,135l6679,3148r-154,120l6365,3382r-165,106l6028,3586r-175,91l5671,3759r-184,73l5297,3896r-194,55l4905,3997r-202,36l4499,4059r-208,16l4080,4080r-209,-5l3664,4059r-204,-26l3259,3997r-197,-46l2868,3896r-189,-64l2494,3759r-181,-82l2137,3586r-170,-98l1800,3382,1640,3268,1486,3148,1338,3019,1196,2884,1061,2742,933,2594,812,2440,698,2280,592,2114,493,1943,403,1768,321,1587,248,1401,184,1212,129,1019,83,821,47,620,21,416,5,209,,,2040,r3,104l2051,207r13,102l2082,409r23,98l2133,604r31,95l2201,791r42,90l2288,969r49,86l2391,1137r57,80l2508,1294r64,75l2641,1439r70,69l2786,1572r77,60l2943,1689r82,54l3111,1792r88,46l3290,1879r91,37l3476,1948r97,28l3671,1998r100,19l3873,2030r103,7l4080,2040r106,-3l4289,2030r103,-13l4492,1998r99,-22l4688,1948r96,-32l4876,1879r90,-41l5054,1792r86,-49l5222,1689r81,-57l5379,1572r75,-64l5524,1439r68,-70l5656,1294r60,-77l5773,1137r53,-82l5875,969r45,-88l5961,791r36,-92l6029,604r28,-97l6079,409r18,-100l6110,207r8,-103l6120,,8160,xe" fillcolor="#003d73 [3215]" stroked="f">
                <v:path arrowok="t" o:connecttype="custom" o:connectlocs="304016,15539;300056,38063;292884,59279;282799,78964;270099,96894;255009,112769;237751,126328;218627,137347;197859,145527;175671,150644;152400,152400;129241,150644;107128,145527;86397,137347;67235,126328;49978,112769;34850,96894;22113,78964;11990,59279;4819,38063;784,15539;76200,0;77096,11542;79674,22561;83783,32908;89311,42470;96072,51136;104065,58719;112993,65106;122891,70186;133462,73809;144668,75826;156359,76088;167789,74631;178696,71568;188782,66936;198083,60960;206338,53751;213509,45459;219449,36195;224006,26110;227069,15277;228525,3885" o:connectangles="0,0,0,0,0,0,0,0,0,0,0,0,0,0,0,0,0,0,0,0,0,0,0,0,0,0,0,0,0,0,0,0,0,0,0,0,0,0,0,0,0,0,0"/>
              </v:shape>
              <v:shape id="Freeform 29" o:spid="_x0000_s1029" style="position:absolute;width:3048;height:3048;visibility:visible;mso-wrap-style:square;v-text-anchor:top" coordsize="8160,8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" path="m2878,8160l,8160,8160,r,2892l2878,8160xe" fillcolor="#003d73 [3215]" stroked="f">
                <v:path arrowok="t" o:connecttype="custom" o:connectlocs="107502,304800;0,304800;304800,0;304800,108025;107502,304800" o:connectangles="0,0,0,0,0"/>
              </v:shape>
              <w10:wrap anchorx="page" anchory="page"/>
            </v:group>
          </w:pict>
        </mc:Fallback>
      </mc:AlternateContent>
    </w:r>
  </w:p>
  <w:p w14:paraId="5399286D" w14:textId="77777777" w:rsidR="00307E90" w:rsidRDefault="00CD66FF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8244" behindDoc="0" locked="0" layoutInCell="1" allowOverlap="1" wp14:anchorId="2996AF21" wp14:editId="14C94192">
              <wp:simplePos x="0" y="0"/>
              <wp:positionH relativeFrom="margin">
                <wp:posOffset>0</wp:posOffset>
              </wp:positionH>
              <wp:positionV relativeFrom="topMargin">
                <wp:posOffset>810260</wp:posOffset>
              </wp:positionV>
              <wp:extent cx="5400040" cy="353051"/>
              <wp:effectExtent l="0" t="0" r="10160" b="9525"/>
              <wp:wrapNone/>
              <wp:docPr id="10" name="LogoNavnForsideHide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00040" cy="353051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0507876" w14:textId="77777777" w:rsidR="00CD66FF" w:rsidRPr="006803D7" w:rsidRDefault="00CD66FF" w:rsidP="00CD66FF">
                          <w:pPr>
                            <w:pStyle w:val="Template-Parentlogoname"/>
                            <w:rPr>
                              <w:vanish/>
                              <w:color w:val="003D73" w:themeColor="text2"/>
                            </w:rPr>
                          </w:pPr>
                          <w:bookmarkStart w:id="26" w:name="OFF_Logo3AComputed"/>
                          <w:bookmarkStart w:id="27" w:name="OFF_Logo3AComputed_HIF"/>
                          <w:bookmarkEnd w:id="26"/>
                          <w:bookmarkEnd w:id="27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996AF21" id="_x0000_s1030" type="#_x0000_t202" alt="&quot;&quot;" style="position:absolute;margin-left:0;margin-top:63.8pt;width:425.2pt;height:27.8pt;z-index:2516582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op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" filled="f" stroked="f">
              <v:textbox inset="0,0,0,0">
                <w:txbxContent>
                  <w:p w14:paraId="00507876" w14:textId="77777777" w:rsidR="00CD66FF" w:rsidRPr="006803D7" w:rsidRDefault="00CD66FF" w:rsidP="00CD66FF">
                    <w:pPr>
                      <w:pStyle w:val="Template-Parentlogoname"/>
                      <w:rPr>
                        <w:vanish/>
                        <w:color w:val="003D73" w:themeColor="text2"/>
                      </w:rPr>
                    </w:pPr>
                    <w:bookmarkStart w:id="50" w:name="OFF_Logo3AComputed"/>
                    <w:bookmarkStart w:id="51" w:name="OFF_Logo3AComputed_HIF"/>
                    <w:bookmarkEnd w:id="50"/>
                    <w:bookmarkEnd w:id="51"/>
                  </w:p>
                </w:txbxContent>
              </v:textbox>
              <w10:wrap anchorx="margin" anchory="margin"/>
            </v:shape>
          </w:pict>
        </mc:Fallback>
      </mc:AlternateContent>
    </w:r>
    <w:r w:rsidR="002F6A87">
      <w:rPr>
        <w:noProof/>
      </w:rPr>
      <w:drawing>
        <wp:anchor distT="0" distB="0" distL="114300" distR="114300" simplePos="0" relativeHeight="251658241" behindDoc="1" locked="0" layoutInCell="1" allowOverlap="1" wp14:anchorId="07E53F31" wp14:editId="00B5FF07">
          <wp:simplePos x="0" y="0"/>
          <wp:positionH relativeFrom="page">
            <wp:posOffset>180340</wp:posOffset>
          </wp:positionH>
          <wp:positionV relativeFrom="page">
            <wp:posOffset>3600450</wp:posOffset>
          </wp:positionV>
          <wp:extent cx="355600" cy="3798570"/>
          <wp:effectExtent l="0" t="0" r="0" b="0"/>
          <wp:wrapNone/>
          <wp:docPr id="11" name="FoldeStregHide0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FoldeStregHide0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-97881" b="-386"/>
                  <a:stretch>
                    <a:fillRect/>
                  </a:stretch>
                </pic:blipFill>
                <pic:spPr bwMode="auto">
                  <a:xfrm>
                    <a:off x="0" y="0"/>
                    <a:ext cx="355600" cy="37985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78788A"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61055E8F" wp14:editId="26098030">
              <wp:simplePos x="0" y="0"/>
              <wp:positionH relativeFrom="page">
                <wp:posOffset>5939790</wp:posOffset>
              </wp:positionH>
              <wp:positionV relativeFrom="page">
                <wp:posOffset>360045</wp:posOffset>
              </wp:positionV>
              <wp:extent cx="1260000" cy="4230000"/>
              <wp:effectExtent l="0" t="0" r="16510" b="18415"/>
              <wp:wrapSquare wrapText="bothSides"/>
              <wp:docPr id="431705353" name="DokInf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60000" cy="4230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8DA439B" w14:textId="77777777" w:rsidR="00EE2A84" w:rsidRDefault="00EE2A84" w:rsidP="008F47F2">
                          <w:pPr>
                            <w:pStyle w:val="Emne"/>
                          </w:pPr>
                          <w:bookmarkStart w:id="28" w:name="CUS_DocumentName"/>
                          <w:r>
                            <w:t>Referat</w:t>
                          </w:r>
                          <w:bookmarkEnd w:id="28"/>
                        </w:p>
                        <w:p w14:paraId="58606CCB" w14:textId="77777777" w:rsidR="008F47F2" w:rsidRPr="008F47F2" w:rsidRDefault="008F47F2" w:rsidP="008F47F2">
                          <w:pPr>
                            <w:pStyle w:val="Template-Afdeling"/>
                            <w:rPr>
                              <w:b w:val="0"/>
                            </w:rPr>
                          </w:pPr>
                        </w:p>
                        <w:p w14:paraId="063A9FA3" w14:textId="77777777" w:rsidR="00AF104F" w:rsidRDefault="00AF104F" w:rsidP="00EE2A84">
                          <w:pPr>
                            <w:pStyle w:val="Template-Afdeling"/>
                          </w:pPr>
                          <w:bookmarkStart w:id="29" w:name="USR_Name"/>
                          <w:r>
                            <w:t>Rikke Ploug Frydenberg</w:t>
                          </w:r>
                          <w:bookmarkStart w:id="30" w:name="USR_Name_HIF"/>
                          <w:bookmarkEnd w:id="29"/>
                        </w:p>
                        <w:bookmarkEnd w:id="30"/>
                        <w:p w14:paraId="120AD54F" w14:textId="77777777" w:rsidR="00EE2A84" w:rsidRDefault="00EE2A84" w:rsidP="00307E90">
                          <w:pPr>
                            <w:pStyle w:val="Template"/>
                          </w:pPr>
                        </w:p>
                        <w:p w14:paraId="44A5E7CE" w14:textId="1BF424BA" w:rsidR="00307E90" w:rsidRPr="00307E90" w:rsidRDefault="00BC6E27" w:rsidP="00307E90">
                          <w:pPr>
                            <w:pStyle w:val="Template"/>
                          </w:pPr>
                          <w:bookmarkStart w:id="31" w:name="LAN_Date"/>
                          <w:r>
                            <w:t>Dato</w:t>
                          </w:r>
                          <w:bookmarkEnd w:id="31"/>
                          <w:r>
                            <w:t xml:space="preserve">: </w:t>
                          </w:r>
                          <w:bookmarkStart w:id="32" w:name="Date_DateCustomA"/>
                          <w:r w:rsidR="00695654">
                            <w:t>20</w:t>
                          </w:r>
                          <w:r w:rsidR="00EA3200">
                            <w:t xml:space="preserve">. </w:t>
                          </w:r>
                          <w:r w:rsidR="00695654">
                            <w:t>Juni</w:t>
                          </w:r>
                          <w:r w:rsidR="00EA3200">
                            <w:t xml:space="preserve"> 2025</w:t>
                          </w:r>
                          <w:bookmarkEnd w:id="32"/>
                        </w:p>
                        <w:p w14:paraId="2BBA94D7" w14:textId="77777777" w:rsidR="00307E90" w:rsidRDefault="00307E90" w:rsidP="00307E90">
                          <w:pPr>
                            <w:pStyle w:val="Template"/>
                            <w:rPr>
                              <w:vanish/>
                            </w:rPr>
                          </w:pPr>
                          <w:bookmarkStart w:id="33" w:name="LAN_Sagsnr"/>
                          <w:bookmarkStart w:id="34" w:name="FLD_Sagsnummer_HIF"/>
                          <w:r>
                            <w:rPr>
                              <w:vanish/>
                            </w:rPr>
                            <w:t>Sags nr</w:t>
                          </w:r>
                          <w:bookmarkEnd w:id="33"/>
                          <w:r>
                            <w:rPr>
                              <w:vanish/>
                            </w:rPr>
                            <w:t xml:space="preserve">.: </w:t>
                          </w:r>
                          <w:bookmarkStart w:id="35" w:name="FLD_Sagsnummer"/>
                          <w:bookmarkEnd w:id="35"/>
                        </w:p>
                        <w:p w14:paraId="2FECCF21" w14:textId="77777777" w:rsidR="00307E90" w:rsidRDefault="00307E90" w:rsidP="00307E90">
                          <w:pPr>
                            <w:pStyle w:val="Template"/>
                            <w:rPr>
                              <w:vanish/>
                            </w:rPr>
                          </w:pPr>
                          <w:bookmarkStart w:id="36" w:name="LAN_Ref"/>
                          <w:bookmarkStart w:id="37" w:name="FLD_Reference_HIF"/>
                          <w:bookmarkEnd w:id="34"/>
                          <w:r>
                            <w:rPr>
                              <w:vanish/>
                            </w:rPr>
                            <w:t>Ref</w:t>
                          </w:r>
                          <w:bookmarkEnd w:id="36"/>
                          <w:r>
                            <w:rPr>
                              <w:vanish/>
                            </w:rPr>
                            <w:t xml:space="preserve">: </w:t>
                          </w:r>
                          <w:bookmarkStart w:id="38" w:name="FLD_Reference"/>
                          <w:bookmarkEnd w:id="38"/>
                        </w:p>
                        <w:bookmarkEnd w:id="37"/>
                        <w:p w14:paraId="2AD2E25B" w14:textId="77777777" w:rsidR="00051AD8" w:rsidRDefault="00051AD8" w:rsidP="00051AD8">
                          <w:pPr>
                            <w:pStyle w:val="Template-kolofonstreg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6E1D4075" wp14:editId="733EA989">
                                <wp:extent cx="347980" cy="102235"/>
                                <wp:effectExtent l="0" t="0" r="0" b="0"/>
                                <wp:docPr id="13" name="Billede 8" descr="Skillelinjer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Skillelinjer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 t="37848" r="-98425" b="58295"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347980" cy="10223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77428DD4" w14:textId="77777777" w:rsidR="00307E90" w:rsidRPr="00641B24" w:rsidRDefault="00307E90" w:rsidP="002171DE">
                          <w:pPr>
                            <w:pStyle w:val="Template-Date"/>
                            <w:rPr>
                              <w:rFonts w:ascii="Verdana" w:hAnsi="Verdana"/>
                              <w:noProof w:val="0"/>
                            </w:rPr>
                          </w:pPr>
                          <w:bookmarkStart w:id="39" w:name="LAN_Page"/>
                          <w:r>
                            <w:t>Side</w:t>
                          </w:r>
                          <w:bookmarkEnd w:id="39"/>
                          <w:r>
                            <w:t xml:space="preserve"> </w:t>
                          </w:r>
                          <w:r w:rsidR="00356669">
                            <w:rPr>
                              <w:rStyle w:val="PageNumber"/>
                              <w:noProof w:val="0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instrText xml:space="preserve"> PAGE </w:instrText>
                          </w:r>
                          <w:r w:rsidR="00356669">
                            <w:rPr>
                              <w:rStyle w:val="PageNumber"/>
                              <w:noProof w:val="0"/>
                            </w:rPr>
                            <w:fldChar w:fldCharType="separate"/>
                          </w:r>
                          <w:r w:rsidR="00C22DE2">
                            <w:rPr>
                              <w:rStyle w:val="PageNumber"/>
                            </w:rPr>
                            <w:t>1</w:t>
                          </w:r>
                          <w:r w:rsidR="00356669">
                            <w:rPr>
                              <w:rStyle w:val="PageNumber"/>
                              <w:noProof w:val="0"/>
                            </w:rPr>
                            <w:fldChar w:fldCharType="end"/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t>/</w:t>
                          </w:r>
                          <w:r w:rsidR="00356669">
                            <w:rPr>
                              <w:rStyle w:val="PageNumber"/>
                              <w:noProof w:val="0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instrText xml:space="preserve"> NUMPAGES </w:instrText>
                          </w:r>
                          <w:r w:rsidR="00356669">
                            <w:rPr>
                              <w:rStyle w:val="PageNumber"/>
                              <w:noProof w:val="0"/>
                            </w:rPr>
                            <w:fldChar w:fldCharType="separate"/>
                          </w:r>
                          <w:r w:rsidR="00C22DE2">
                            <w:rPr>
                              <w:rStyle w:val="PageNumber"/>
                            </w:rPr>
                            <w:t>2</w:t>
                          </w:r>
                          <w:r w:rsidR="00356669">
                            <w:rPr>
                              <w:rStyle w:val="PageNumber"/>
                              <w:noProof w:val="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1055E8F" id="_x0000_t202" coordsize="21600,21600" o:spt="202" path="m,l,21600r21600,l21600,xe">
              <v:stroke joinstyle="miter"/>
              <v:path gradientshapeok="t" o:connecttype="rect"/>
            </v:shapetype>
            <v:shape id="_x0000_s1031" type="#_x0000_t202" style="position:absolute;margin-left:467.7pt;margin-top:28.35pt;width:99.2pt;height:333.05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" filled="f" stroked="f">
              <v:textbox inset="0,0,0,0">
                <w:txbxContent>
                  <w:p w14:paraId="28DA439B" w14:textId="77777777" w:rsidR="00EE2A84" w:rsidRDefault="00EE2A84" w:rsidP="008F47F2">
                    <w:pPr>
                      <w:pStyle w:val="Emne"/>
                    </w:pPr>
                    <w:bookmarkStart w:id="57" w:name="CUS_DocumentName"/>
                    <w:r>
                      <w:t>Referat</w:t>
                    </w:r>
                    <w:bookmarkEnd w:id="57"/>
                  </w:p>
                  <w:p w14:paraId="58606CCB" w14:textId="77777777" w:rsidR="008F47F2" w:rsidRPr="008F47F2" w:rsidRDefault="008F47F2" w:rsidP="008F47F2">
                    <w:pPr>
                      <w:pStyle w:val="Template-Afdeling"/>
                      <w:rPr>
                        <w:b w:val="0"/>
                      </w:rPr>
                    </w:pPr>
                  </w:p>
                  <w:p w14:paraId="063A9FA3" w14:textId="77777777" w:rsidR="00AF104F" w:rsidRDefault="00AF104F" w:rsidP="00EE2A84">
                    <w:pPr>
                      <w:pStyle w:val="Template-Afdeling"/>
                    </w:pPr>
                    <w:bookmarkStart w:id="58" w:name="USR_Name"/>
                    <w:r>
                      <w:t>Rikke Ploug Frydenberg</w:t>
                    </w:r>
                    <w:bookmarkStart w:id="59" w:name="USR_Name_HIF"/>
                    <w:bookmarkEnd w:id="58"/>
                  </w:p>
                  <w:bookmarkEnd w:id="59"/>
                  <w:p w14:paraId="120AD54F" w14:textId="77777777" w:rsidR="00EE2A84" w:rsidRDefault="00EE2A84" w:rsidP="00307E90">
                    <w:pPr>
                      <w:pStyle w:val="Template"/>
                    </w:pPr>
                  </w:p>
                  <w:p w14:paraId="44A5E7CE" w14:textId="1BF424BA" w:rsidR="00307E90" w:rsidRPr="00307E90" w:rsidRDefault="00BC6E27" w:rsidP="00307E90">
                    <w:pPr>
                      <w:pStyle w:val="Template"/>
                    </w:pPr>
                    <w:bookmarkStart w:id="60" w:name="LAN_Date"/>
                    <w:r>
                      <w:t>Dato</w:t>
                    </w:r>
                    <w:bookmarkEnd w:id="60"/>
                    <w:r>
                      <w:t xml:space="preserve">: </w:t>
                    </w:r>
                    <w:bookmarkStart w:id="61" w:name="Date_DateCustomA"/>
                    <w:r w:rsidR="00695654">
                      <w:t>20</w:t>
                    </w:r>
                    <w:r w:rsidR="00EA3200">
                      <w:t xml:space="preserve">. </w:t>
                    </w:r>
                    <w:r w:rsidR="00695654">
                      <w:t>Juni</w:t>
                    </w:r>
                    <w:r w:rsidR="00EA3200">
                      <w:t xml:space="preserve"> 2025</w:t>
                    </w:r>
                    <w:bookmarkEnd w:id="61"/>
                  </w:p>
                  <w:p w14:paraId="2BBA94D7" w14:textId="77777777" w:rsidR="00307E90" w:rsidRDefault="00307E90" w:rsidP="00307E90">
                    <w:pPr>
                      <w:pStyle w:val="Template"/>
                      <w:rPr>
                        <w:vanish/>
                      </w:rPr>
                    </w:pPr>
                    <w:bookmarkStart w:id="62" w:name="LAN_Sagsnr"/>
                    <w:bookmarkStart w:id="63" w:name="FLD_Sagsnummer_HIF"/>
                    <w:r>
                      <w:rPr>
                        <w:vanish/>
                      </w:rPr>
                      <w:t>Sags nr</w:t>
                    </w:r>
                    <w:bookmarkEnd w:id="62"/>
                    <w:r>
                      <w:rPr>
                        <w:vanish/>
                      </w:rPr>
                      <w:t xml:space="preserve">.: </w:t>
                    </w:r>
                    <w:bookmarkStart w:id="64" w:name="FLD_Sagsnummer"/>
                    <w:bookmarkEnd w:id="64"/>
                  </w:p>
                  <w:p w14:paraId="2FECCF21" w14:textId="77777777" w:rsidR="00307E90" w:rsidRDefault="00307E90" w:rsidP="00307E90">
                    <w:pPr>
                      <w:pStyle w:val="Template"/>
                      <w:rPr>
                        <w:vanish/>
                      </w:rPr>
                    </w:pPr>
                    <w:bookmarkStart w:id="65" w:name="LAN_Ref"/>
                    <w:bookmarkStart w:id="66" w:name="FLD_Reference_HIF"/>
                    <w:bookmarkEnd w:id="63"/>
                    <w:r>
                      <w:rPr>
                        <w:vanish/>
                      </w:rPr>
                      <w:t>Ref</w:t>
                    </w:r>
                    <w:bookmarkEnd w:id="65"/>
                    <w:r>
                      <w:rPr>
                        <w:vanish/>
                      </w:rPr>
                      <w:t xml:space="preserve">: </w:t>
                    </w:r>
                    <w:bookmarkStart w:id="67" w:name="FLD_Reference"/>
                    <w:bookmarkEnd w:id="67"/>
                  </w:p>
                  <w:bookmarkEnd w:id="66"/>
                  <w:p w14:paraId="2AD2E25B" w14:textId="77777777" w:rsidR="00051AD8" w:rsidRDefault="00051AD8" w:rsidP="00051AD8">
                    <w:pPr>
                      <w:pStyle w:val="Template-kolofonstreg"/>
                    </w:pPr>
                    <w:r>
                      <w:rPr>
                        <w:noProof/>
                      </w:rPr>
                      <w:drawing>
                        <wp:inline distT="0" distB="0" distL="0" distR="0" wp14:anchorId="6E1D4075" wp14:editId="733EA989">
                          <wp:extent cx="347980" cy="102235"/>
                          <wp:effectExtent l="0" t="0" r="0" b="0"/>
                          <wp:docPr id="13" name="Billede 8" descr="Skillelinjer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Skillelinjer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 t="37848" r="-98425" b="58295"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347980" cy="10223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14:paraId="77428DD4" w14:textId="77777777" w:rsidR="00307E90" w:rsidRPr="00641B24" w:rsidRDefault="00307E90" w:rsidP="002171DE">
                    <w:pPr>
                      <w:pStyle w:val="Template-Date"/>
                      <w:rPr>
                        <w:rFonts w:ascii="Verdana" w:hAnsi="Verdana"/>
                        <w:noProof w:val="0"/>
                      </w:rPr>
                    </w:pPr>
                    <w:bookmarkStart w:id="68" w:name="LAN_Page"/>
                    <w:r>
                      <w:t>Side</w:t>
                    </w:r>
                    <w:bookmarkEnd w:id="68"/>
                    <w:r>
                      <w:t xml:space="preserve"> </w:t>
                    </w:r>
                    <w:r w:rsidR="00356669">
                      <w:rPr>
                        <w:rStyle w:val="PageNumber"/>
                        <w:noProof w:val="0"/>
                      </w:rPr>
                      <w:fldChar w:fldCharType="begin"/>
                    </w:r>
                    <w:r>
                      <w:rPr>
                        <w:rStyle w:val="PageNumber"/>
                        <w:noProof w:val="0"/>
                      </w:rPr>
                      <w:instrText xml:space="preserve"> PAGE </w:instrText>
                    </w:r>
                    <w:r w:rsidR="00356669">
                      <w:rPr>
                        <w:rStyle w:val="PageNumber"/>
                        <w:noProof w:val="0"/>
                      </w:rPr>
                      <w:fldChar w:fldCharType="separate"/>
                    </w:r>
                    <w:r w:rsidR="00C22DE2">
                      <w:rPr>
                        <w:rStyle w:val="PageNumber"/>
                      </w:rPr>
                      <w:t>1</w:t>
                    </w:r>
                    <w:r w:rsidR="00356669">
                      <w:rPr>
                        <w:rStyle w:val="PageNumber"/>
                        <w:noProof w:val="0"/>
                      </w:rPr>
                      <w:fldChar w:fldCharType="end"/>
                    </w:r>
                    <w:r>
                      <w:rPr>
                        <w:rStyle w:val="PageNumber"/>
                        <w:noProof w:val="0"/>
                      </w:rPr>
                      <w:t>/</w:t>
                    </w:r>
                    <w:r w:rsidR="00356669">
                      <w:rPr>
                        <w:rStyle w:val="PageNumber"/>
                        <w:noProof w:val="0"/>
                      </w:rPr>
                      <w:fldChar w:fldCharType="begin"/>
                    </w:r>
                    <w:r>
                      <w:rPr>
                        <w:rStyle w:val="PageNumber"/>
                        <w:noProof w:val="0"/>
                      </w:rPr>
                      <w:instrText xml:space="preserve"> NUMPAGES </w:instrText>
                    </w:r>
                    <w:r w:rsidR="00356669">
                      <w:rPr>
                        <w:rStyle w:val="PageNumber"/>
                        <w:noProof w:val="0"/>
                      </w:rPr>
                      <w:fldChar w:fldCharType="separate"/>
                    </w:r>
                    <w:r w:rsidR="00C22DE2">
                      <w:rPr>
                        <w:rStyle w:val="PageNumber"/>
                      </w:rPr>
                      <w:t>2</w:t>
                    </w:r>
                    <w:r w:rsidR="00356669">
                      <w:rPr>
                        <w:rStyle w:val="PageNumber"/>
                        <w:noProof w:val="0"/>
                      </w:rPr>
                      <w:fldChar w:fldCharType="end"/>
                    </w:r>
                  </w:p>
                </w:txbxContent>
              </v:textbox>
              <w10:wrap type="square"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C8A6FC6E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F2E1518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83C2FE8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7BA9F34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238750C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3A6C660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3740D14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EB412CC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0A94713E"/>
    <w:multiLevelType w:val="hybridMultilevel"/>
    <w:tmpl w:val="F44A49A0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0D80101D"/>
    <w:multiLevelType w:val="hybridMultilevel"/>
    <w:tmpl w:val="B6EE677A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730448E"/>
    <w:multiLevelType w:val="multilevel"/>
    <w:tmpl w:val="0406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1" w15:restartNumberingAfterBreak="0">
    <w:nsid w:val="17B22D5D"/>
    <w:multiLevelType w:val="hybridMultilevel"/>
    <w:tmpl w:val="E84C3ED2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BBA7194"/>
    <w:multiLevelType w:val="multilevel"/>
    <w:tmpl w:val="2C088C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0A80F75"/>
    <w:multiLevelType w:val="multilevel"/>
    <w:tmpl w:val="3DAA12BE"/>
    <w:name w:val="HeadingNumbering"/>
    <w:lvl w:ilvl="0">
      <w:start w:val="1"/>
      <w:numFmt w:val="decimal"/>
      <w:pStyle w:val="Heading1"/>
      <w:lvlText w:val="%1."/>
      <w:lvlJc w:val="left"/>
      <w:pPr>
        <w:tabs>
          <w:tab w:val="num" w:pos="425"/>
        </w:tabs>
        <w:ind w:left="425" w:hanging="425"/>
      </w:pPr>
      <w:rPr>
        <w:rFonts w:ascii="Georgia" w:hAnsi="Georgia" w:hint="default"/>
        <w:b/>
        <w:i w:val="0"/>
        <w:sz w:val="21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67"/>
        </w:tabs>
        <w:ind w:left="567" w:hanging="567"/>
      </w:pPr>
      <w:rPr>
        <w:rFonts w:ascii="Georgia" w:hAnsi="Georgia" w:hint="default"/>
        <w:b w:val="0"/>
        <w:i w:val="0"/>
        <w:sz w:val="21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09"/>
        </w:tabs>
        <w:ind w:left="709" w:hanging="709"/>
      </w:pPr>
      <w:rPr>
        <w:rFonts w:ascii="Georgia" w:hAnsi="Georgia" w:hint="default"/>
        <w:b w:val="0"/>
        <w:i w:val="0"/>
        <w:sz w:val="21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851"/>
        </w:tabs>
        <w:ind w:left="851" w:hanging="851"/>
      </w:pPr>
      <w:rPr>
        <w:rFonts w:ascii="Georgia" w:hAnsi="Georgia" w:hint="default"/>
        <w:b w:val="0"/>
        <w:i w:val="0"/>
        <w:sz w:val="21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992"/>
        </w:tabs>
        <w:ind w:left="992" w:hanging="992"/>
      </w:pPr>
      <w:rPr>
        <w:rFonts w:ascii="Georgia" w:hAnsi="Georgia" w:hint="default"/>
        <w:b w:val="0"/>
        <w:i w:val="0"/>
        <w:sz w:val="21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34"/>
        </w:tabs>
        <w:ind w:left="1134" w:hanging="1134"/>
      </w:pPr>
      <w:rPr>
        <w:rFonts w:ascii="Georgia" w:hAnsi="Georgia" w:hint="default"/>
        <w:b w:val="0"/>
        <w:i w:val="0"/>
        <w:sz w:val="21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76"/>
        </w:tabs>
        <w:ind w:left="1276" w:hanging="1276"/>
      </w:pPr>
      <w:rPr>
        <w:rFonts w:ascii="Georgia" w:hAnsi="Georgia" w:hint="default"/>
        <w:b w:val="0"/>
        <w:i w:val="0"/>
        <w:sz w:val="21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18"/>
        </w:tabs>
        <w:ind w:left="1418" w:hanging="1418"/>
      </w:pPr>
      <w:rPr>
        <w:rFonts w:ascii="Georgia" w:hAnsi="Georgia" w:hint="default"/>
        <w:b w:val="0"/>
        <w:i w:val="0"/>
        <w:sz w:val="21"/>
      </w:r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59"/>
        </w:tabs>
        <w:ind w:left="1559" w:hanging="1559"/>
      </w:pPr>
      <w:rPr>
        <w:rFonts w:ascii="Georgia" w:hAnsi="Georgia" w:hint="default"/>
        <w:b w:val="0"/>
        <w:i w:val="0"/>
        <w:sz w:val="21"/>
      </w:rPr>
    </w:lvl>
  </w:abstractNum>
  <w:abstractNum w:abstractNumId="14" w15:restartNumberingAfterBreak="0">
    <w:nsid w:val="260F492D"/>
    <w:multiLevelType w:val="multilevel"/>
    <w:tmpl w:val="FAFE8112"/>
    <w:lvl w:ilvl="0">
      <w:start w:val="1"/>
      <w:numFmt w:val="bullet"/>
      <w:pStyle w:val="ListBullet"/>
      <w:lvlText w:val=""/>
      <w:lvlJc w:val="left"/>
      <w:pPr>
        <w:ind w:left="397" w:hanging="397"/>
      </w:pPr>
      <w:rPr>
        <w:rFonts w:ascii="Symbol" w:hAnsi="Symbol" w:hint="default"/>
        <w:color w:val="auto"/>
      </w:rPr>
    </w:lvl>
    <w:lvl w:ilvl="1">
      <w:start w:val="1"/>
      <w:numFmt w:val="bullet"/>
      <w:lvlText w:val=""/>
      <w:lvlJc w:val="left"/>
      <w:pPr>
        <w:ind w:left="794" w:hanging="397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ind w:left="1191" w:hanging="397"/>
      </w:pPr>
      <w:rPr>
        <w:rFonts w:ascii="Symbol" w:hAnsi="Symbol" w:hint="default"/>
        <w:color w:val="auto"/>
      </w:rPr>
    </w:lvl>
    <w:lvl w:ilvl="3">
      <w:start w:val="1"/>
      <w:numFmt w:val="bullet"/>
      <w:lvlText w:val=""/>
      <w:lvlJc w:val="left"/>
      <w:pPr>
        <w:ind w:left="1588" w:hanging="397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ind w:left="1985" w:hanging="397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382" w:hanging="397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ind w:left="2779" w:hanging="397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3176" w:hanging="397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ind w:left="3573" w:hanging="397"/>
      </w:pPr>
      <w:rPr>
        <w:rFonts w:ascii="Symbol" w:hAnsi="Symbol" w:hint="default"/>
        <w:color w:val="auto"/>
      </w:rPr>
    </w:lvl>
  </w:abstractNum>
  <w:abstractNum w:abstractNumId="15" w15:restartNumberingAfterBreak="0">
    <w:nsid w:val="27B469C1"/>
    <w:multiLevelType w:val="multilevel"/>
    <w:tmpl w:val="CA5E2F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85867AD"/>
    <w:multiLevelType w:val="multilevel"/>
    <w:tmpl w:val="599401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2C544A93"/>
    <w:multiLevelType w:val="hybridMultilevel"/>
    <w:tmpl w:val="97EA913C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31386070"/>
    <w:multiLevelType w:val="hybridMultilevel"/>
    <w:tmpl w:val="0884163C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362573E2"/>
    <w:multiLevelType w:val="multilevel"/>
    <w:tmpl w:val="64441010"/>
    <w:lvl w:ilvl="0">
      <w:start w:val="1"/>
      <w:numFmt w:val="decimal"/>
      <w:pStyle w:val="ListNumber"/>
      <w:lvlText w:val="%1."/>
      <w:lvlJc w:val="left"/>
      <w:pPr>
        <w:ind w:left="397" w:hanging="39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01" w:hanging="90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5" w:hanging="79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098" w:hanging="90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268" w:hanging="107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552" w:hanging="1361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835" w:hanging="164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119" w:hanging="1928"/>
      </w:pPr>
      <w:rPr>
        <w:rFonts w:hint="default"/>
      </w:rPr>
    </w:lvl>
  </w:abstractNum>
  <w:abstractNum w:abstractNumId="20" w15:restartNumberingAfterBreak="0">
    <w:nsid w:val="38CF094A"/>
    <w:multiLevelType w:val="multilevel"/>
    <w:tmpl w:val="0406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1" w15:restartNumberingAfterBreak="0">
    <w:nsid w:val="44E37A73"/>
    <w:multiLevelType w:val="multilevel"/>
    <w:tmpl w:val="B9D848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49F86F2A"/>
    <w:multiLevelType w:val="multilevel"/>
    <w:tmpl w:val="B970B1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4AE02D3C"/>
    <w:multiLevelType w:val="multilevel"/>
    <w:tmpl w:val="0406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24" w15:restartNumberingAfterBreak="0">
    <w:nsid w:val="4E0A1738"/>
    <w:multiLevelType w:val="hybridMultilevel"/>
    <w:tmpl w:val="DCBCB972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2647B2D"/>
    <w:multiLevelType w:val="hybridMultilevel"/>
    <w:tmpl w:val="705E3502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73B373F"/>
    <w:multiLevelType w:val="hybridMultilevel"/>
    <w:tmpl w:val="4CC8EDCC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B150157"/>
    <w:multiLevelType w:val="hybridMultilevel"/>
    <w:tmpl w:val="40883048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CB3B03"/>
    <w:multiLevelType w:val="multilevel"/>
    <w:tmpl w:val="177C74E6"/>
    <w:lvl w:ilvl="0">
      <w:start w:val="1"/>
      <w:numFmt w:val="bullet"/>
      <w:pStyle w:val="Normal-Bullet"/>
      <w:lvlText w:val="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</w:rPr>
    </w:lvl>
    <w:lvl w:ilvl="1">
      <w:start w:val="1"/>
      <w:numFmt w:val="bullet"/>
      <w:lvlText w:val=""/>
      <w:lvlJc w:val="left"/>
      <w:pPr>
        <w:tabs>
          <w:tab w:val="num" w:pos="794"/>
        </w:tabs>
        <w:ind w:left="794" w:hanging="397"/>
      </w:pPr>
      <w:rPr>
        <w:rFonts w:ascii="Wingdings" w:hAnsi="Wingdings" w:hint="default"/>
      </w:rPr>
    </w:lvl>
    <w:lvl w:ilvl="2">
      <w:start w:val="1"/>
      <w:numFmt w:val="bullet"/>
      <w:lvlText w:val=""/>
      <w:lvlJc w:val="left"/>
      <w:pPr>
        <w:tabs>
          <w:tab w:val="num" w:pos="1191"/>
        </w:tabs>
        <w:ind w:left="1191" w:hanging="397"/>
      </w:pPr>
      <w:rPr>
        <w:rFonts w:ascii="Wingdings" w:hAnsi="Wingdings" w:hint="default"/>
      </w:rPr>
    </w:lvl>
    <w:lvl w:ilvl="3">
      <w:start w:val="1"/>
      <w:numFmt w:val="bullet"/>
      <w:lvlText w:val=""/>
      <w:lvlJc w:val="left"/>
      <w:pPr>
        <w:tabs>
          <w:tab w:val="num" w:pos="1588"/>
        </w:tabs>
        <w:ind w:left="1588" w:hanging="397"/>
      </w:pPr>
      <w:rPr>
        <w:rFonts w:ascii="Wingdings" w:hAnsi="Wingdings" w:hint="default"/>
      </w:rPr>
    </w:lvl>
    <w:lvl w:ilvl="4">
      <w:start w:val="1"/>
      <w:numFmt w:val="bullet"/>
      <w:lvlText w:val=""/>
      <w:lvlJc w:val="left"/>
      <w:pPr>
        <w:tabs>
          <w:tab w:val="num" w:pos="1985"/>
        </w:tabs>
        <w:ind w:left="1985" w:hanging="397"/>
      </w:pPr>
      <w:rPr>
        <w:rFonts w:ascii="Wingdings" w:hAnsi="Wingdings" w:hint="default"/>
      </w:rPr>
    </w:lvl>
    <w:lvl w:ilvl="5">
      <w:start w:val="1"/>
      <w:numFmt w:val="bullet"/>
      <w:lvlText w:val=""/>
      <w:lvlJc w:val="left"/>
      <w:pPr>
        <w:tabs>
          <w:tab w:val="num" w:pos="2381"/>
        </w:tabs>
        <w:ind w:left="2381" w:hanging="396"/>
      </w:pPr>
      <w:rPr>
        <w:rFonts w:ascii="Wingdings" w:hAnsi="Wingdings" w:hint="default"/>
      </w:rPr>
    </w:lvl>
    <w:lvl w:ilvl="6">
      <w:start w:val="1"/>
      <w:numFmt w:val="bullet"/>
      <w:lvlText w:val=""/>
      <w:lvlJc w:val="left"/>
      <w:pPr>
        <w:tabs>
          <w:tab w:val="num" w:pos="2778"/>
        </w:tabs>
        <w:ind w:left="2778" w:hanging="397"/>
      </w:pPr>
      <w:rPr>
        <w:rFonts w:ascii="Wingdings" w:hAnsi="Wingdings" w:hint="default"/>
      </w:rPr>
    </w:lvl>
    <w:lvl w:ilvl="7">
      <w:start w:val="1"/>
      <w:numFmt w:val="bullet"/>
      <w:lvlText w:val=""/>
      <w:lvlJc w:val="left"/>
      <w:pPr>
        <w:tabs>
          <w:tab w:val="num" w:pos="3175"/>
        </w:tabs>
        <w:ind w:left="3175" w:hanging="397"/>
      </w:pPr>
      <w:rPr>
        <w:rFonts w:ascii="Wingdings" w:hAnsi="Wingdings" w:hint="default"/>
      </w:rPr>
    </w:lvl>
    <w:lvl w:ilvl="8">
      <w:start w:val="1"/>
      <w:numFmt w:val="bullet"/>
      <w:lvlText w:val=""/>
      <w:lvlJc w:val="left"/>
      <w:pPr>
        <w:tabs>
          <w:tab w:val="num" w:pos="3572"/>
        </w:tabs>
        <w:ind w:left="3572" w:hanging="397"/>
      </w:pPr>
      <w:rPr>
        <w:rFonts w:ascii="Wingdings" w:hAnsi="Wingdings" w:hint="default"/>
      </w:rPr>
    </w:lvl>
  </w:abstractNum>
  <w:abstractNum w:abstractNumId="29" w15:restartNumberingAfterBreak="0">
    <w:nsid w:val="734C7605"/>
    <w:multiLevelType w:val="multilevel"/>
    <w:tmpl w:val="AB2EA530"/>
    <w:lvl w:ilvl="0">
      <w:start w:val="1"/>
      <w:numFmt w:val="decimal"/>
      <w:pStyle w:val="Normal-Numbering"/>
      <w:lvlText w:val="%1."/>
      <w:lvlJc w:val="left"/>
      <w:pPr>
        <w:tabs>
          <w:tab w:val="num" w:pos="397"/>
        </w:tabs>
        <w:ind w:left="397" w:hanging="397"/>
      </w:pPr>
      <w:rPr>
        <w:rFonts w:ascii="Georgia" w:hAnsi="Georgia" w:hint="default"/>
        <w:b w:val="0"/>
        <w:i w:val="0"/>
        <w:sz w:val="21"/>
      </w:rPr>
    </w:lvl>
    <w:lvl w:ilvl="1">
      <w:start w:val="1"/>
      <w:numFmt w:val="decimal"/>
      <w:lvlText w:val="%1.%2"/>
      <w:lvlJc w:val="left"/>
      <w:pPr>
        <w:tabs>
          <w:tab w:val="num" w:pos="794"/>
        </w:tabs>
        <w:ind w:left="794" w:hanging="397"/>
      </w:pPr>
      <w:rPr>
        <w:rFonts w:ascii="Georgia" w:hAnsi="Georgia" w:hint="default"/>
        <w:b w:val="0"/>
        <w:i w:val="0"/>
        <w:sz w:val="21"/>
      </w:rPr>
    </w:lvl>
    <w:lvl w:ilvl="2">
      <w:start w:val="1"/>
      <w:numFmt w:val="decimal"/>
      <w:lvlText w:val="%1.%2.%3"/>
      <w:lvlJc w:val="left"/>
      <w:pPr>
        <w:tabs>
          <w:tab w:val="num" w:pos="1191"/>
        </w:tabs>
        <w:ind w:left="1191" w:hanging="397"/>
      </w:pPr>
      <w:rPr>
        <w:rFonts w:ascii="Georgia" w:hAnsi="Georgia" w:hint="default"/>
        <w:b w:val="0"/>
        <w:i w:val="0"/>
        <w:sz w:val="21"/>
      </w:rPr>
    </w:lvl>
    <w:lvl w:ilvl="3">
      <w:start w:val="1"/>
      <w:numFmt w:val="decimal"/>
      <w:lvlText w:val="%1.%2.%3.%4"/>
      <w:lvlJc w:val="left"/>
      <w:pPr>
        <w:tabs>
          <w:tab w:val="num" w:pos="1588"/>
        </w:tabs>
        <w:ind w:left="1588" w:hanging="397"/>
      </w:pPr>
      <w:rPr>
        <w:rFonts w:ascii="Georgia" w:hAnsi="Georgia" w:hint="default"/>
        <w:b w:val="0"/>
        <w:i w:val="0"/>
        <w:sz w:val="21"/>
      </w:rPr>
    </w:lvl>
    <w:lvl w:ilvl="4">
      <w:start w:val="1"/>
      <w:numFmt w:val="decimal"/>
      <w:lvlText w:val="%1.%2.%3.%4.%5"/>
      <w:lvlJc w:val="left"/>
      <w:pPr>
        <w:tabs>
          <w:tab w:val="num" w:pos="1985"/>
        </w:tabs>
        <w:ind w:left="1985" w:hanging="397"/>
      </w:pPr>
      <w:rPr>
        <w:rFonts w:ascii="Georgia" w:hAnsi="Georgia" w:hint="default"/>
        <w:b w:val="0"/>
        <w:i w:val="0"/>
        <w:sz w:val="21"/>
      </w:rPr>
    </w:lvl>
    <w:lvl w:ilvl="5">
      <w:start w:val="1"/>
      <w:numFmt w:val="decimal"/>
      <w:lvlText w:val="%1.%2.%3.%4.%5.%6"/>
      <w:lvlJc w:val="left"/>
      <w:pPr>
        <w:tabs>
          <w:tab w:val="num" w:pos="2381"/>
        </w:tabs>
        <w:ind w:left="2381" w:hanging="396"/>
      </w:pPr>
      <w:rPr>
        <w:rFonts w:ascii="Georgia" w:hAnsi="Georgia" w:hint="default"/>
        <w:b w:val="0"/>
        <w:i w:val="0"/>
        <w:sz w:val="21"/>
      </w:rPr>
    </w:lvl>
    <w:lvl w:ilvl="6">
      <w:start w:val="1"/>
      <w:numFmt w:val="decimal"/>
      <w:lvlText w:val="%1.%2.%3.%4.%5.%6.%7"/>
      <w:lvlJc w:val="left"/>
      <w:pPr>
        <w:tabs>
          <w:tab w:val="num" w:pos="2381"/>
        </w:tabs>
        <w:ind w:left="2381" w:hanging="396"/>
      </w:pPr>
      <w:rPr>
        <w:rFonts w:ascii="Georgia" w:hAnsi="Georgia" w:hint="default"/>
        <w:b w:val="0"/>
        <w:i w:val="0"/>
        <w:sz w:val="21"/>
      </w:rPr>
    </w:lvl>
    <w:lvl w:ilvl="7">
      <w:start w:val="1"/>
      <w:numFmt w:val="decimal"/>
      <w:lvlText w:val="%1.%2.%3.%4.%5.%6.%7.%8"/>
      <w:lvlJc w:val="left"/>
      <w:pPr>
        <w:tabs>
          <w:tab w:val="num" w:pos="2381"/>
        </w:tabs>
        <w:ind w:left="2381" w:hanging="396"/>
      </w:pPr>
      <w:rPr>
        <w:rFonts w:ascii="Georgia" w:hAnsi="Georgia" w:hint="default"/>
        <w:b w:val="0"/>
        <w:i w:val="0"/>
        <w:sz w:val="21"/>
      </w:rPr>
    </w:lvl>
    <w:lvl w:ilvl="8">
      <w:start w:val="1"/>
      <w:numFmt w:val="decimal"/>
      <w:lvlText w:val="%1.%2.%3.%4.%5.%6.%7.%8.%9"/>
      <w:lvlJc w:val="left"/>
      <w:pPr>
        <w:tabs>
          <w:tab w:val="num" w:pos="2381"/>
        </w:tabs>
        <w:ind w:left="2381" w:hanging="396"/>
      </w:pPr>
      <w:rPr>
        <w:rFonts w:ascii="Georgia" w:hAnsi="Georgia" w:hint="default"/>
        <w:b w:val="0"/>
        <w:i w:val="0"/>
        <w:sz w:val="21"/>
      </w:rPr>
    </w:lvl>
  </w:abstractNum>
  <w:abstractNum w:abstractNumId="30" w15:restartNumberingAfterBreak="0">
    <w:nsid w:val="77362623"/>
    <w:multiLevelType w:val="multilevel"/>
    <w:tmpl w:val="93989B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7BFD64D8"/>
    <w:multiLevelType w:val="hybridMultilevel"/>
    <w:tmpl w:val="E362C696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2601755">
    <w:abstractNumId w:val="13"/>
  </w:num>
  <w:num w:numId="2" w16cid:durableId="405303645">
    <w:abstractNumId w:val="23"/>
  </w:num>
  <w:num w:numId="3" w16cid:durableId="1416977759">
    <w:abstractNumId w:val="10"/>
  </w:num>
  <w:num w:numId="4" w16cid:durableId="617368806">
    <w:abstractNumId w:val="20"/>
  </w:num>
  <w:num w:numId="5" w16cid:durableId="647058775">
    <w:abstractNumId w:val="14"/>
  </w:num>
  <w:num w:numId="6" w16cid:durableId="1317344168">
    <w:abstractNumId w:val="7"/>
  </w:num>
  <w:num w:numId="7" w16cid:durableId="1460994847">
    <w:abstractNumId w:val="6"/>
  </w:num>
  <w:num w:numId="8" w16cid:durableId="1590113759">
    <w:abstractNumId w:val="5"/>
  </w:num>
  <w:num w:numId="9" w16cid:durableId="1748111642">
    <w:abstractNumId w:val="4"/>
  </w:num>
  <w:num w:numId="10" w16cid:durableId="267782246">
    <w:abstractNumId w:val="19"/>
  </w:num>
  <w:num w:numId="11" w16cid:durableId="56589641">
    <w:abstractNumId w:val="3"/>
  </w:num>
  <w:num w:numId="12" w16cid:durableId="1917275323">
    <w:abstractNumId w:val="2"/>
  </w:num>
  <w:num w:numId="13" w16cid:durableId="1314798463">
    <w:abstractNumId w:val="1"/>
  </w:num>
  <w:num w:numId="14" w16cid:durableId="130826539">
    <w:abstractNumId w:val="0"/>
  </w:num>
  <w:num w:numId="15" w16cid:durableId="1871986924">
    <w:abstractNumId w:val="28"/>
  </w:num>
  <w:num w:numId="16" w16cid:durableId="377827635">
    <w:abstractNumId w:val="29"/>
  </w:num>
  <w:num w:numId="17" w16cid:durableId="1778599387">
    <w:abstractNumId w:val="11"/>
  </w:num>
  <w:num w:numId="18" w16cid:durableId="50470813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754740911">
    <w:abstractNumId w:val="8"/>
  </w:num>
  <w:num w:numId="20" w16cid:durableId="193886696">
    <w:abstractNumId w:val="22"/>
  </w:num>
  <w:num w:numId="21" w16cid:durableId="1987128050">
    <w:abstractNumId w:val="12"/>
  </w:num>
  <w:num w:numId="22" w16cid:durableId="1253511810">
    <w:abstractNumId w:val="21"/>
  </w:num>
  <w:num w:numId="23" w16cid:durableId="1649018345">
    <w:abstractNumId w:val="16"/>
  </w:num>
  <w:num w:numId="24" w16cid:durableId="219827212">
    <w:abstractNumId w:val="30"/>
  </w:num>
  <w:num w:numId="25" w16cid:durableId="808017669">
    <w:abstractNumId w:val="15"/>
  </w:num>
  <w:num w:numId="26" w16cid:durableId="768547133">
    <w:abstractNumId w:val="18"/>
  </w:num>
  <w:num w:numId="27" w16cid:durableId="1373269053">
    <w:abstractNumId w:val="17"/>
  </w:num>
  <w:num w:numId="28" w16cid:durableId="1471826803">
    <w:abstractNumId w:val="25"/>
  </w:num>
  <w:num w:numId="29" w16cid:durableId="139344721">
    <w:abstractNumId w:val="26"/>
  </w:num>
  <w:num w:numId="30" w16cid:durableId="119425562">
    <w:abstractNumId w:val="31"/>
  </w:num>
  <w:num w:numId="31" w16cid:durableId="1816100374">
    <w:abstractNumId w:val="27"/>
  </w:num>
  <w:num w:numId="32" w16cid:durableId="1897860872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 w:grammar="clean"/>
  <w:defaultTabStop w:val="720"/>
  <w:autoHyphenation/>
  <w:hyphenationZone w:val="284"/>
  <w:drawingGridHorizontalSpacing w:val="105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numFmt w:val="decimal"/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3A4A"/>
    <w:rsid w:val="00001438"/>
    <w:rsid w:val="000027FE"/>
    <w:rsid w:val="0000328E"/>
    <w:rsid w:val="00003B6C"/>
    <w:rsid w:val="00004AD4"/>
    <w:rsid w:val="0000503A"/>
    <w:rsid w:val="00006E21"/>
    <w:rsid w:val="0001054A"/>
    <w:rsid w:val="00021B0E"/>
    <w:rsid w:val="000224E9"/>
    <w:rsid w:val="00025DBB"/>
    <w:rsid w:val="0003149C"/>
    <w:rsid w:val="00034A55"/>
    <w:rsid w:val="00035FDD"/>
    <w:rsid w:val="00036650"/>
    <w:rsid w:val="000408C5"/>
    <w:rsid w:val="00043ADC"/>
    <w:rsid w:val="000442AD"/>
    <w:rsid w:val="00044BC3"/>
    <w:rsid w:val="000472C8"/>
    <w:rsid w:val="00051A09"/>
    <w:rsid w:val="00051AD8"/>
    <w:rsid w:val="00052ED2"/>
    <w:rsid w:val="00065902"/>
    <w:rsid w:val="00071608"/>
    <w:rsid w:val="00072856"/>
    <w:rsid w:val="0007609B"/>
    <w:rsid w:val="00077A67"/>
    <w:rsid w:val="00081BC9"/>
    <w:rsid w:val="000827B1"/>
    <w:rsid w:val="00087773"/>
    <w:rsid w:val="00094D54"/>
    <w:rsid w:val="0009522B"/>
    <w:rsid w:val="000A2755"/>
    <w:rsid w:val="000A362D"/>
    <w:rsid w:val="000A7E45"/>
    <w:rsid w:val="000B3C29"/>
    <w:rsid w:val="000B79DF"/>
    <w:rsid w:val="000C74CE"/>
    <w:rsid w:val="000D00FD"/>
    <w:rsid w:val="000D1B50"/>
    <w:rsid w:val="000D3E32"/>
    <w:rsid w:val="000E5C1E"/>
    <w:rsid w:val="000F244E"/>
    <w:rsid w:val="000F59D8"/>
    <w:rsid w:val="00101B96"/>
    <w:rsid w:val="00107647"/>
    <w:rsid w:val="0011283F"/>
    <w:rsid w:val="001128AF"/>
    <w:rsid w:val="00117AD0"/>
    <w:rsid w:val="00123079"/>
    <w:rsid w:val="00124591"/>
    <w:rsid w:val="00125BDF"/>
    <w:rsid w:val="00127265"/>
    <w:rsid w:val="00131A2A"/>
    <w:rsid w:val="00132A18"/>
    <w:rsid w:val="0013505C"/>
    <w:rsid w:val="0013714D"/>
    <w:rsid w:val="00142527"/>
    <w:rsid w:val="001521ED"/>
    <w:rsid w:val="00153477"/>
    <w:rsid w:val="00154F00"/>
    <w:rsid w:val="001572D2"/>
    <w:rsid w:val="00163EFC"/>
    <w:rsid w:val="00164CC1"/>
    <w:rsid w:val="00174751"/>
    <w:rsid w:val="00175C11"/>
    <w:rsid w:val="0018593B"/>
    <w:rsid w:val="00187545"/>
    <w:rsid w:val="00192812"/>
    <w:rsid w:val="001A7352"/>
    <w:rsid w:val="001A7988"/>
    <w:rsid w:val="001B062A"/>
    <w:rsid w:val="001B0CC4"/>
    <w:rsid w:val="001C027B"/>
    <w:rsid w:val="001C2740"/>
    <w:rsid w:val="001C45DB"/>
    <w:rsid w:val="001D0BB9"/>
    <w:rsid w:val="001D1259"/>
    <w:rsid w:val="001D2577"/>
    <w:rsid w:val="001F40E2"/>
    <w:rsid w:val="00205636"/>
    <w:rsid w:val="002137FC"/>
    <w:rsid w:val="002171DE"/>
    <w:rsid w:val="00226F1B"/>
    <w:rsid w:val="00227951"/>
    <w:rsid w:val="00227E7F"/>
    <w:rsid w:val="00230A33"/>
    <w:rsid w:val="0023546D"/>
    <w:rsid w:val="00240036"/>
    <w:rsid w:val="00244EEB"/>
    <w:rsid w:val="0024775F"/>
    <w:rsid w:val="0025114F"/>
    <w:rsid w:val="002520F0"/>
    <w:rsid w:val="002575D1"/>
    <w:rsid w:val="0026120C"/>
    <w:rsid w:val="002614E5"/>
    <w:rsid w:val="00270F33"/>
    <w:rsid w:val="00272679"/>
    <w:rsid w:val="00281443"/>
    <w:rsid w:val="00283F13"/>
    <w:rsid w:val="0029180C"/>
    <w:rsid w:val="002A1C39"/>
    <w:rsid w:val="002A4418"/>
    <w:rsid w:val="002B1765"/>
    <w:rsid w:val="002C565F"/>
    <w:rsid w:val="002C5D48"/>
    <w:rsid w:val="002D5CC8"/>
    <w:rsid w:val="002E07F2"/>
    <w:rsid w:val="002E0863"/>
    <w:rsid w:val="002E326D"/>
    <w:rsid w:val="002E69CA"/>
    <w:rsid w:val="002E6EB1"/>
    <w:rsid w:val="002F36D2"/>
    <w:rsid w:val="002F4114"/>
    <w:rsid w:val="002F51EF"/>
    <w:rsid w:val="002F6A87"/>
    <w:rsid w:val="0030033D"/>
    <w:rsid w:val="00301D32"/>
    <w:rsid w:val="00307472"/>
    <w:rsid w:val="00307E90"/>
    <w:rsid w:val="00311DFE"/>
    <w:rsid w:val="00315669"/>
    <w:rsid w:val="00324434"/>
    <w:rsid w:val="00332247"/>
    <w:rsid w:val="00333084"/>
    <w:rsid w:val="00333BC8"/>
    <w:rsid w:val="00341521"/>
    <w:rsid w:val="00346DEB"/>
    <w:rsid w:val="003521A9"/>
    <w:rsid w:val="0035248A"/>
    <w:rsid w:val="00356669"/>
    <w:rsid w:val="00361C30"/>
    <w:rsid w:val="003637EF"/>
    <w:rsid w:val="00364895"/>
    <w:rsid w:val="00374A9B"/>
    <w:rsid w:val="00376B01"/>
    <w:rsid w:val="00376E48"/>
    <w:rsid w:val="00383838"/>
    <w:rsid w:val="003845D5"/>
    <w:rsid w:val="0038578C"/>
    <w:rsid w:val="0039034F"/>
    <w:rsid w:val="003934EE"/>
    <w:rsid w:val="00394ADB"/>
    <w:rsid w:val="003958FD"/>
    <w:rsid w:val="00395BF2"/>
    <w:rsid w:val="003A022B"/>
    <w:rsid w:val="003A6BB4"/>
    <w:rsid w:val="003A6E6D"/>
    <w:rsid w:val="003B0624"/>
    <w:rsid w:val="003B3717"/>
    <w:rsid w:val="003B6234"/>
    <w:rsid w:val="003B7BF5"/>
    <w:rsid w:val="003C79B1"/>
    <w:rsid w:val="003E6170"/>
    <w:rsid w:val="003F2099"/>
    <w:rsid w:val="003F33BA"/>
    <w:rsid w:val="003F36CD"/>
    <w:rsid w:val="003F407C"/>
    <w:rsid w:val="003F5B95"/>
    <w:rsid w:val="003F609A"/>
    <w:rsid w:val="003F6A0E"/>
    <w:rsid w:val="003F6B3B"/>
    <w:rsid w:val="003F6C56"/>
    <w:rsid w:val="004068FF"/>
    <w:rsid w:val="004143CC"/>
    <w:rsid w:val="00420589"/>
    <w:rsid w:val="00423D54"/>
    <w:rsid w:val="00424E86"/>
    <w:rsid w:val="00430307"/>
    <w:rsid w:val="00430FEB"/>
    <w:rsid w:val="004358FF"/>
    <w:rsid w:val="00436C7A"/>
    <w:rsid w:val="0044252B"/>
    <w:rsid w:val="00443D5B"/>
    <w:rsid w:val="00443F7C"/>
    <w:rsid w:val="004467AE"/>
    <w:rsid w:val="00451786"/>
    <w:rsid w:val="004525E1"/>
    <w:rsid w:val="00454AE4"/>
    <w:rsid w:val="00455AD1"/>
    <w:rsid w:val="00456317"/>
    <w:rsid w:val="00463244"/>
    <w:rsid w:val="0047316E"/>
    <w:rsid w:val="00477895"/>
    <w:rsid w:val="00483670"/>
    <w:rsid w:val="00484620"/>
    <w:rsid w:val="004857CC"/>
    <w:rsid w:val="0048589B"/>
    <w:rsid w:val="0048777D"/>
    <w:rsid w:val="004901BE"/>
    <w:rsid w:val="0049608B"/>
    <w:rsid w:val="004967CA"/>
    <w:rsid w:val="00496ED2"/>
    <w:rsid w:val="004A1800"/>
    <w:rsid w:val="004A24AE"/>
    <w:rsid w:val="004A66E6"/>
    <w:rsid w:val="004B06E9"/>
    <w:rsid w:val="004B1536"/>
    <w:rsid w:val="004B254A"/>
    <w:rsid w:val="004C0A82"/>
    <w:rsid w:val="004C208C"/>
    <w:rsid w:val="004C4BDE"/>
    <w:rsid w:val="004C7DCB"/>
    <w:rsid w:val="004D6D41"/>
    <w:rsid w:val="004D79E4"/>
    <w:rsid w:val="004E03A6"/>
    <w:rsid w:val="004E3B74"/>
    <w:rsid w:val="004E4245"/>
    <w:rsid w:val="004E7B7D"/>
    <w:rsid w:val="004F08EC"/>
    <w:rsid w:val="004F1339"/>
    <w:rsid w:val="004F4341"/>
    <w:rsid w:val="004F7B82"/>
    <w:rsid w:val="005022C6"/>
    <w:rsid w:val="0050243C"/>
    <w:rsid w:val="0050338A"/>
    <w:rsid w:val="00504494"/>
    <w:rsid w:val="0050605B"/>
    <w:rsid w:val="00507855"/>
    <w:rsid w:val="00507AF4"/>
    <w:rsid w:val="00513182"/>
    <w:rsid w:val="005162F5"/>
    <w:rsid w:val="0051794F"/>
    <w:rsid w:val="00523163"/>
    <w:rsid w:val="005249B0"/>
    <w:rsid w:val="00524DD1"/>
    <w:rsid w:val="00541868"/>
    <w:rsid w:val="00544C18"/>
    <w:rsid w:val="005472D9"/>
    <w:rsid w:val="00547ACA"/>
    <w:rsid w:val="00551D38"/>
    <w:rsid w:val="00553E7D"/>
    <w:rsid w:val="00554EE2"/>
    <w:rsid w:val="0055556A"/>
    <w:rsid w:val="00562938"/>
    <w:rsid w:val="005802EE"/>
    <w:rsid w:val="00581BAC"/>
    <w:rsid w:val="00582607"/>
    <w:rsid w:val="00583EAB"/>
    <w:rsid w:val="00585BE9"/>
    <w:rsid w:val="00587BE6"/>
    <w:rsid w:val="00590198"/>
    <w:rsid w:val="00590C8F"/>
    <w:rsid w:val="005A1509"/>
    <w:rsid w:val="005A5218"/>
    <w:rsid w:val="005C3A8F"/>
    <w:rsid w:val="005D09F9"/>
    <w:rsid w:val="005D3BC1"/>
    <w:rsid w:val="005D3C7F"/>
    <w:rsid w:val="005D5F99"/>
    <w:rsid w:val="005E6CB9"/>
    <w:rsid w:val="005F0140"/>
    <w:rsid w:val="005F0DD1"/>
    <w:rsid w:val="005F55D0"/>
    <w:rsid w:val="005F6C93"/>
    <w:rsid w:val="00600F85"/>
    <w:rsid w:val="006021AE"/>
    <w:rsid w:val="006119AA"/>
    <w:rsid w:val="0062476C"/>
    <w:rsid w:val="00627787"/>
    <w:rsid w:val="0063155A"/>
    <w:rsid w:val="00632574"/>
    <w:rsid w:val="0064032E"/>
    <w:rsid w:val="0064142A"/>
    <w:rsid w:val="00641B24"/>
    <w:rsid w:val="0064370C"/>
    <w:rsid w:val="00644058"/>
    <w:rsid w:val="00644D35"/>
    <w:rsid w:val="00645634"/>
    <w:rsid w:val="0065101D"/>
    <w:rsid w:val="00651693"/>
    <w:rsid w:val="00652D5B"/>
    <w:rsid w:val="006548E7"/>
    <w:rsid w:val="00660193"/>
    <w:rsid w:val="00662059"/>
    <w:rsid w:val="00665C98"/>
    <w:rsid w:val="00665CEC"/>
    <w:rsid w:val="00667A65"/>
    <w:rsid w:val="006706AE"/>
    <w:rsid w:val="00672DBA"/>
    <w:rsid w:val="00681B9D"/>
    <w:rsid w:val="006910EE"/>
    <w:rsid w:val="00694DA3"/>
    <w:rsid w:val="00695654"/>
    <w:rsid w:val="006A1C18"/>
    <w:rsid w:val="006B3327"/>
    <w:rsid w:val="006C0297"/>
    <w:rsid w:val="006C2692"/>
    <w:rsid w:val="006C3A1B"/>
    <w:rsid w:val="006C3EAE"/>
    <w:rsid w:val="006C4643"/>
    <w:rsid w:val="006C725C"/>
    <w:rsid w:val="006E2A21"/>
    <w:rsid w:val="006E6A92"/>
    <w:rsid w:val="006F3C30"/>
    <w:rsid w:val="006F697E"/>
    <w:rsid w:val="006F7105"/>
    <w:rsid w:val="00702F7A"/>
    <w:rsid w:val="00705052"/>
    <w:rsid w:val="00707C9E"/>
    <w:rsid w:val="007110B9"/>
    <w:rsid w:val="00711468"/>
    <w:rsid w:val="00712F38"/>
    <w:rsid w:val="00715605"/>
    <w:rsid w:val="00717773"/>
    <w:rsid w:val="00723CD5"/>
    <w:rsid w:val="00726300"/>
    <w:rsid w:val="00730647"/>
    <w:rsid w:val="00730953"/>
    <w:rsid w:val="00731229"/>
    <w:rsid w:val="00736658"/>
    <w:rsid w:val="00742675"/>
    <w:rsid w:val="0074361E"/>
    <w:rsid w:val="00744F27"/>
    <w:rsid w:val="00751705"/>
    <w:rsid w:val="00754E84"/>
    <w:rsid w:val="00757BDC"/>
    <w:rsid w:val="00772EAE"/>
    <w:rsid w:val="00773FBB"/>
    <w:rsid w:val="00777C18"/>
    <w:rsid w:val="00782A8A"/>
    <w:rsid w:val="0078788A"/>
    <w:rsid w:val="0079156F"/>
    <w:rsid w:val="00793CF4"/>
    <w:rsid w:val="00795523"/>
    <w:rsid w:val="007955B4"/>
    <w:rsid w:val="007A066A"/>
    <w:rsid w:val="007A17F0"/>
    <w:rsid w:val="007A6C9E"/>
    <w:rsid w:val="007B3323"/>
    <w:rsid w:val="007B48BF"/>
    <w:rsid w:val="007B61B3"/>
    <w:rsid w:val="007C496B"/>
    <w:rsid w:val="007D3302"/>
    <w:rsid w:val="007E062D"/>
    <w:rsid w:val="007E2DF3"/>
    <w:rsid w:val="007E5FE7"/>
    <w:rsid w:val="007E70AD"/>
    <w:rsid w:val="007E7933"/>
    <w:rsid w:val="007F1537"/>
    <w:rsid w:val="007F1582"/>
    <w:rsid w:val="007F578B"/>
    <w:rsid w:val="007F74E4"/>
    <w:rsid w:val="00802C3D"/>
    <w:rsid w:val="00805175"/>
    <w:rsid w:val="008068BE"/>
    <w:rsid w:val="008146CD"/>
    <w:rsid w:val="0082051D"/>
    <w:rsid w:val="00833644"/>
    <w:rsid w:val="008416BA"/>
    <w:rsid w:val="00842E47"/>
    <w:rsid w:val="00844B56"/>
    <w:rsid w:val="00851355"/>
    <w:rsid w:val="008558E5"/>
    <w:rsid w:val="00856BBA"/>
    <w:rsid w:val="00863559"/>
    <w:rsid w:val="00872F2E"/>
    <w:rsid w:val="0087322B"/>
    <w:rsid w:val="00881B26"/>
    <w:rsid w:val="00882730"/>
    <w:rsid w:val="008849B4"/>
    <w:rsid w:val="00885B00"/>
    <w:rsid w:val="0089211B"/>
    <w:rsid w:val="00896541"/>
    <w:rsid w:val="008A28B2"/>
    <w:rsid w:val="008A790F"/>
    <w:rsid w:val="008B0636"/>
    <w:rsid w:val="008B1080"/>
    <w:rsid w:val="008B14BE"/>
    <w:rsid w:val="008B21D6"/>
    <w:rsid w:val="008C0FC8"/>
    <w:rsid w:val="008C1639"/>
    <w:rsid w:val="008C171C"/>
    <w:rsid w:val="008C3855"/>
    <w:rsid w:val="008C4CC9"/>
    <w:rsid w:val="008C50AE"/>
    <w:rsid w:val="008E28E7"/>
    <w:rsid w:val="008E28FA"/>
    <w:rsid w:val="008E5FFA"/>
    <w:rsid w:val="008F18A4"/>
    <w:rsid w:val="008F47F2"/>
    <w:rsid w:val="00901304"/>
    <w:rsid w:val="009064FA"/>
    <w:rsid w:val="0091147E"/>
    <w:rsid w:val="009133FD"/>
    <w:rsid w:val="009300C0"/>
    <w:rsid w:val="00930E78"/>
    <w:rsid w:val="00930ED8"/>
    <w:rsid w:val="00933D59"/>
    <w:rsid w:val="009352B1"/>
    <w:rsid w:val="00936BF0"/>
    <w:rsid w:val="00940637"/>
    <w:rsid w:val="00943BEC"/>
    <w:rsid w:val="00945C02"/>
    <w:rsid w:val="00946E48"/>
    <w:rsid w:val="00953DEA"/>
    <w:rsid w:val="00960A17"/>
    <w:rsid w:val="00961B44"/>
    <w:rsid w:val="00961BC5"/>
    <w:rsid w:val="00962CE6"/>
    <w:rsid w:val="009673E8"/>
    <w:rsid w:val="00971E9D"/>
    <w:rsid w:val="00975CF5"/>
    <w:rsid w:val="009773F9"/>
    <w:rsid w:val="00984F0F"/>
    <w:rsid w:val="009859DF"/>
    <w:rsid w:val="00986482"/>
    <w:rsid w:val="00986FEA"/>
    <w:rsid w:val="009937C1"/>
    <w:rsid w:val="009A0EC4"/>
    <w:rsid w:val="009C107E"/>
    <w:rsid w:val="009C21B4"/>
    <w:rsid w:val="009C3A4A"/>
    <w:rsid w:val="009D0700"/>
    <w:rsid w:val="009D15A7"/>
    <w:rsid w:val="009D5FD4"/>
    <w:rsid w:val="009E00D4"/>
    <w:rsid w:val="009E19FB"/>
    <w:rsid w:val="009E3D42"/>
    <w:rsid w:val="009E58A0"/>
    <w:rsid w:val="009E5DF7"/>
    <w:rsid w:val="009E6258"/>
    <w:rsid w:val="009E7AF4"/>
    <w:rsid w:val="009F4F0B"/>
    <w:rsid w:val="00A024E4"/>
    <w:rsid w:val="00A028ED"/>
    <w:rsid w:val="00A11327"/>
    <w:rsid w:val="00A13F7E"/>
    <w:rsid w:val="00A201D8"/>
    <w:rsid w:val="00A21C7D"/>
    <w:rsid w:val="00A32765"/>
    <w:rsid w:val="00A368E1"/>
    <w:rsid w:val="00A410FA"/>
    <w:rsid w:val="00A4137F"/>
    <w:rsid w:val="00A429D1"/>
    <w:rsid w:val="00A42D39"/>
    <w:rsid w:val="00A54DD4"/>
    <w:rsid w:val="00A6150E"/>
    <w:rsid w:val="00A631AD"/>
    <w:rsid w:val="00A8229B"/>
    <w:rsid w:val="00A84A9B"/>
    <w:rsid w:val="00A84DCB"/>
    <w:rsid w:val="00A859E7"/>
    <w:rsid w:val="00A90D4B"/>
    <w:rsid w:val="00A91CB9"/>
    <w:rsid w:val="00AA0EF9"/>
    <w:rsid w:val="00AA2794"/>
    <w:rsid w:val="00AA5155"/>
    <w:rsid w:val="00AA793A"/>
    <w:rsid w:val="00AB2E5C"/>
    <w:rsid w:val="00AB4E1D"/>
    <w:rsid w:val="00AB584E"/>
    <w:rsid w:val="00AC2616"/>
    <w:rsid w:val="00AC3D27"/>
    <w:rsid w:val="00AC4183"/>
    <w:rsid w:val="00AC611D"/>
    <w:rsid w:val="00AD6CC4"/>
    <w:rsid w:val="00AE2113"/>
    <w:rsid w:val="00AE731D"/>
    <w:rsid w:val="00AE7B2A"/>
    <w:rsid w:val="00AF0D75"/>
    <w:rsid w:val="00AF104F"/>
    <w:rsid w:val="00AF2199"/>
    <w:rsid w:val="00AF341D"/>
    <w:rsid w:val="00AF47BE"/>
    <w:rsid w:val="00AF5355"/>
    <w:rsid w:val="00B01FAA"/>
    <w:rsid w:val="00B03F98"/>
    <w:rsid w:val="00B07B76"/>
    <w:rsid w:val="00B12507"/>
    <w:rsid w:val="00B15221"/>
    <w:rsid w:val="00B175E9"/>
    <w:rsid w:val="00B36C68"/>
    <w:rsid w:val="00B36D1F"/>
    <w:rsid w:val="00B44E99"/>
    <w:rsid w:val="00B45E46"/>
    <w:rsid w:val="00B47C60"/>
    <w:rsid w:val="00B47F4F"/>
    <w:rsid w:val="00B52F16"/>
    <w:rsid w:val="00B53858"/>
    <w:rsid w:val="00B56BDD"/>
    <w:rsid w:val="00B57EEB"/>
    <w:rsid w:val="00B64A19"/>
    <w:rsid w:val="00B66790"/>
    <w:rsid w:val="00B67E0C"/>
    <w:rsid w:val="00B704CF"/>
    <w:rsid w:val="00B705E6"/>
    <w:rsid w:val="00B75DED"/>
    <w:rsid w:val="00B76B80"/>
    <w:rsid w:val="00B80FA8"/>
    <w:rsid w:val="00B844BD"/>
    <w:rsid w:val="00B91E25"/>
    <w:rsid w:val="00B94310"/>
    <w:rsid w:val="00B94864"/>
    <w:rsid w:val="00B972AC"/>
    <w:rsid w:val="00B97DAF"/>
    <w:rsid w:val="00BA0046"/>
    <w:rsid w:val="00BA53A5"/>
    <w:rsid w:val="00BA56DF"/>
    <w:rsid w:val="00BA591D"/>
    <w:rsid w:val="00BA6D94"/>
    <w:rsid w:val="00BA6EC1"/>
    <w:rsid w:val="00BC277C"/>
    <w:rsid w:val="00BC6E27"/>
    <w:rsid w:val="00BE0A5F"/>
    <w:rsid w:val="00BE3302"/>
    <w:rsid w:val="00BE7F01"/>
    <w:rsid w:val="00BE7FBE"/>
    <w:rsid w:val="00BF0E06"/>
    <w:rsid w:val="00BF37E1"/>
    <w:rsid w:val="00BF3805"/>
    <w:rsid w:val="00BF4F39"/>
    <w:rsid w:val="00BF5C8A"/>
    <w:rsid w:val="00C01C3B"/>
    <w:rsid w:val="00C0241A"/>
    <w:rsid w:val="00C1057B"/>
    <w:rsid w:val="00C12268"/>
    <w:rsid w:val="00C134B5"/>
    <w:rsid w:val="00C222A8"/>
    <w:rsid w:val="00C22DE2"/>
    <w:rsid w:val="00C330C7"/>
    <w:rsid w:val="00C501DB"/>
    <w:rsid w:val="00C61A6B"/>
    <w:rsid w:val="00C62763"/>
    <w:rsid w:val="00C63886"/>
    <w:rsid w:val="00C64F00"/>
    <w:rsid w:val="00C67827"/>
    <w:rsid w:val="00C75EDC"/>
    <w:rsid w:val="00C762F9"/>
    <w:rsid w:val="00C7644B"/>
    <w:rsid w:val="00C812D6"/>
    <w:rsid w:val="00C81447"/>
    <w:rsid w:val="00C821D2"/>
    <w:rsid w:val="00C96CED"/>
    <w:rsid w:val="00CA1E5A"/>
    <w:rsid w:val="00CA2E0D"/>
    <w:rsid w:val="00CA52E6"/>
    <w:rsid w:val="00CA5C77"/>
    <w:rsid w:val="00CB152B"/>
    <w:rsid w:val="00CB1C6D"/>
    <w:rsid w:val="00CB2ECE"/>
    <w:rsid w:val="00CB6EA8"/>
    <w:rsid w:val="00CC0DF6"/>
    <w:rsid w:val="00CC138D"/>
    <w:rsid w:val="00CC276A"/>
    <w:rsid w:val="00CC3E16"/>
    <w:rsid w:val="00CD181C"/>
    <w:rsid w:val="00CD4928"/>
    <w:rsid w:val="00CD4C70"/>
    <w:rsid w:val="00CD66FF"/>
    <w:rsid w:val="00CD7877"/>
    <w:rsid w:val="00CD7C3F"/>
    <w:rsid w:val="00CE1B4C"/>
    <w:rsid w:val="00CE4164"/>
    <w:rsid w:val="00CF195E"/>
    <w:rsid w:val="00D00F4A"/>
    <w:rsid w:val="00D0158B"/>
    <w:rsid w:val="00D04811"/>
    <w:rsid w:val="00D064B7"/>
    <w:rsid w:val="00D12A99"/>
    <w:rsid w:val="00D21C08"/>
    <w:rsid w:val="00D22F17"/>
    <w:rsid w:val="00D2389C"/>
    <w:rsid w:val="00D242E9"/>
    <w:rsid w:val="00D24917"/>
    <w:rsid w:val="00D25789"/>
    <w:rsid w:val="00D2629B"/>
    <w:rsid w:val="00D3008E"/>
    <w:rsid w:val="00D311E4"/>
    <w:rsid w:val="00D35252"/>
    <w:rsid w:val="00D35E8D"/>
    <w:rsid w:val="00D66C22"/>
    <w:rsid w:val="00D67AB8"/>
    <w:rsid w:val="00D70FDC"/>
    <w:rsid w:val="00D75000"/>
    <w:rsid w:val="00D80B98"/>
    <w:rsid w:val="00D812CC"/>
    <w:rsid w:val="00D862F8"/>
    <w:rsid w:val="00D87C08"/>
    <w:rsid w:val="00D87C68"/>
    <w:rsid w:val="00DA419E"/>
    <w:rsid w:val="00DA4B7D"/>
    <w:rsid w:val="00DA62D2"/>
    <w:rsid w:val="00DB44DA"/>
    <w:rsid w:val="00DB6FA4"/>
    <w:rsid w:val="00DC1922"/>
    <w:rsid w:val="00DC2757"/>
    <w:rsid w:val="00DC46F9"/>
    <w:rsid w:val="00DD1136"/>
    <w:rsid w:val="00DD17B6"/>
    <w:rsid w:val="00DE06BB"/>
    <w:rsid w:val="00DE181C"/>
    <w:rsid w:val="00DE2A36"/>
    <w:rsid w:val="00DE3978"/>
    <w:rsid w:val="00DE3C16"/>
    <w:rsid w:val="00DE5DBB"/>
    <w:rsid w:val="00DF7D2A"/>
    <w:rsid w:val="00E0382F"/>
    <w:rsid w:val="00E15FAD"/>
    <w:rsid w:val="00E20A3D"/>
    <w:rsid w:val="00E27F63"/>
    <w:rsid w:val="00E37157"/>
    <w:rsid w:val="00E43C8F"/>
    <w:rsid w:val="00E50EFD"/>
    <w:rsid w:val="00E5669B"/>
    <w:rsid w:val="00E620D0"/>
    <w:rsid w:val="00E63120"/>
    <w:rsid w:val="00E65CA9"/>
    <w:rsid w:val="00E7012D"/>
    <w:rsid w:val="00E706B1"/>
    <w:rsid w:val="00E7174F"/>
    <w:rsid w:val="00E77321"/>
    <w:rsid w:val="00E856F3"/>
    <w:rsid w:val="00E86435"/>
    <w:rsid w:val="00E90B80"/>
    <w:rsid w:val="00E93737"/>
    <w:rsid w:val="00E960F0"/>
    <w:rsid w:val="00EA3200"/>
    <w:rsid w:val="00EA5D5E"/>
    <w:rsid w:val="00EA6633"/>
    <w:rsid w:val="00EB2673"/>
    <w:rsid w:val="00EC0BB0"/>
    <w:rsid w:val="00EC2B0F"/>
    <w:rsid w:val="00EC3B4A"/>
    <w:rsid w:val="00EC3C89"/>
    <w:rsid w:val="00ED1BBC"/>
    <w:rsid w:val="00ED361D"/>
    <w:rsid w:val="00ED5E89"/>
    <w:rsid w:val="00ED6B91"/>
    <w:rsid w:val="00EE088A"/>
    <w:rsid w:val="00EE1547"/>
    <w:rsid w:val="00EE243E"/>
    <w:rsid w:val="00EE2A84"/>
    <w:rsid w:val="00EE7D3B"/>
    <w:rsid w:val="00EF508A"/>
    <w:rsid w:val="00EF5DB1"/>
    <w:rsid w:val="00EF624C"/>
    <w:rsid w:val="00EF711F"/>
    <w:rsid w:val="00F02B14"/>
    <w:rsid w:val="00F03197"/>
    <w:rsid w:val="00F05149"/>
    <w:rsid w:val="00F17B48"/>
    <w:rsid w:val="00F221CB"/>
    <w:rsid w:val="00F31AC4"/>
    <w:rsid w:val="00F32629"/>
    <w:rsid w:val="00F32ACA"/>
    <w:rsid w:val="00F41939"/>
    <w:rsid w:val="00F4463E"/>
    <w:rsid w:val="00F45004"/>
    <w:rsid w:val="00F52995"/>
    <w:rsid w:val="00F5639D"/>
    <w:rsid w:val="00F640FF"/>
    <w:rsid w:val="00F71273"/>
    <w:rsid w:val="00F71986"/>
    <w:rsid w:val="00F7265A"/>
    <w:rsid w:val="00F7288D"/>
    <w:rsid w:val="00F754F3"/>
    <w:rsid w:val="00F76D16"/>
    <w:rsid w:val="00F80EC9"/>
    <w:rsid w:val="00F810E2"/>
    <w:rsid w:val="00F859AA"/>
    <w:rsid w:val="00F9197D"/>
    <w:rsid w:val="00F91A95"/>
    <w:rsid w:val="00F95DA2"/>
    <w:rsid w:val="00FA086B"/>
    <w:rsid w:val="00FA31F3"/>
    <w:rsid w:val="00FA61C3"/>
    <w:rsid w:val="00FA6368"/>
    <w:rsid w:val="00FB0B2E"/>
    <w:rsid w:val="00FB24B6"/>
    <w:rsid w:val="00FC7CAA"/>
    <w:rsid w:val="00FE0DAB"/>
    <w:rsid w:val="00FE20B9"/>
    <w:rsid w:val="00FE33C2"/>
    <w:rsid w:val="00FE5AFD"/>
    <w:rsid w:val="35703449"/>
    <w:rsid w:val="405B12D8"/>
    <w:rsid w:val="7AD943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EAA848C"/>
  <w15:docId w15:val="{2BD9FD27-5631-4C67-B5F5-BE4755902D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Georgia" w:eastAsia="Times New Roman" w:hAnsi="Georgia" w:cs="Times New Roman"/>
        <w:lang w:val="da-DK" w:eastAsia="da-DK" w:bidi="ar-SA"/>
      </w:rPr>
    </w:rPrDefault>
    <w:pPrDefault>
      <w:pPr>
        <w:spacing w:line="280" w:lineRule="atLeast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7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99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2" w:unhideWhenUsed="1" w:qFormat="1"/>
    <w:lsdException w:name="List Number" w:uiPriority="2" w:qFormat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99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99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F47F2"/>
  </w:style>
  <w:style w:type="paragraph" w:styleId="Heading1">
    <w:name w:val="heading 1"/>
    <w:basedOn w:val="Normal"/>
    <w:next w:val="Normal"/>
    <w:uiPriority w:val="1"/>
    <w:qFormat/>
    <w:rsid w:val="007B61B3"/>
    <w:pPr>
      <w:numPr>
        <w:numId w:val="1"/>
      </w:numPr>
      <w:outlineLvl w:val="0"/>
    </w:pPr>
    <w:rPr>
      <w:rFonts w:cs="Arial"/>
      <w:b/>
      <w:bCs/>
      <w:szCs w:val="32"/>
    </w:rPr>
  </w:style>
  <w:style w:type="paragraph" w:styleId="Heading2">
    <w:name w:val="heading 2"/>
    <w:basedOn w:val="Normal"/>
    <w:next w:val="Normal"/>
    <w:uiPriority w:val="1"/>
    <w:qFormat/>
    <w:rsid w:val="00B47C60"/>
    <w:pPr>
      <w:numPr>
        <w:ilvl w:val="1"/>
        <w:numId w:val="1"/>
      </w:numPr>
      <w:outlineLvl w:val="1"/>
    </w:pPr>
    <w:rPr>
      <w:rFonts w:cs="Arial"/>
      <w:bCs/>
      <w:iCs/>
      <w:szCs w:val="28"/>
    </w:rPr>
  </w:style>
  <w:style w:type="paragraph" w:styleId="Heading3">
    <w:name w:val="heading 3"/>
    <w:basedOn w:val="Normal"/>
    <w:next w:val="Normal"/>
    <w:uiPriority w:val="1"/>
    <w:qFormat/>
    <w:rsid w:val="00B47C60"/>
    <w:pPr>
      <w:numPr>
        <w:ilvl w:val="2"/>
        <w:numId w:val="1"/>
      </w:numPr>
      <w:outlineLvl w:val="2"/>
    </w:pPr>
    <w:rPr>
      <w:rFonts w:cs="Arial"/>
      <w:bCs/>
      <w:i/>
      <w:szCs w:val="26"/>
    </w:rPr>
  </w:style>
  <w:style w:type="paragraph" w:styleId="Heading4">
    <w:name w:val="heading 4"/>
    <w:basedOn w:val="Normal"/>
    <w:next w:val="Normal"/>
    <w:uiPriority w:val="1"/>
    <w:qFormat/>
    <w:rsid w:val="00B47C60"/>
    <w:pPr>
      <w:keepNext/>
      <w:numPr>
        <w:ilvl w:val="3"/>
        <w:numId w:val="1"/>
      </w:numPr>
      <w:outlineLvl w:val="3"/>
    </w:pPr>
    <w:rPr>
      <w:bCs/>
      <w:i/>
      <w:szCs w:val="28"/>
    </w:rPr>
  </w:style>
  <w:style w:type="paragraph" w:styleId="Heading5">
    <w:name w:val="heading 5"/>
    <w:basedOn w:val="Normal"/>
    <w:next w:val="Normal"/>
    <w:uiPriority w:val="1"/>
    <w:semiHidden/>
    <w:qFormat/>
    <w:rsid w:val="00B47C60"/>
    <w:pPr>
      <w:numPr>
        <w:ilvl w:val="4"/>
        <w:numId w:val="1"/>
      </w:numPr>
      <w:outlineLvl w:val="4"/>
    </w:pPr>
    <w:rPr>
      <w:bCs/>
      <w:iCs/>
      <w:szCs w:val="26"/>
    </w:rPr>
  </w:style>
  <w:style w:type="paragraph" w:styleId="Heading6">
    <w:name w:val="heading 6"/>
    <w:basedOn w:val="Normal"/>
    <w:next w:val="Normal"/>
    <w:uiPriority w:val="1"/>
    <w:semiHidden/>
    <w:qFormat/>
    <w:rsid w:val="00B47C60"/>
    <w:pPr>
      <w:numPr>
        <w:ilvl w:val="5"/>
        <w:numId w:val="1"/>
      </w:numPr>
      <w:outlineLvl w:val="5"/>
    </w:pPr>
    <w:rPr>
      <w:bCs/>
      <w:szCs w:val="22"/>
    </w:rPr>
  </w:style>
  <w:style w:type="paragraph" w:styleId="Heading7">
    <w:name w:val="heading 7"/>
    <w:basedOn w:val="Normal"/>
    <w:next w:val="Normal"/>
    <w:uiPriority w:val="1"/>
    <w:semiHidden/>
    <w:qFormat/>
    <w:rsid w:val="00B47C60"/>
    <w:pPr>
      <w:numPr>
        <w:ilvl w:val="6"/>
        <w:numId w:val="1"/>
      </w:numPr>
      <w:outlineLvl w:val="6"/>
    </w:pPr>
  </w:style>
  <w:style w:type="paragraph" w:styleId="Heading8">
    <w:name w:val="heading 8"/>
    <w:basedOn w:val="Normal"/>
    <w:next w:val="Normal"/>
    <w:uiPriority w:val="1"/>
    <w:semiHidden/>
    <w:qFormat/>
    <w:rsid w:val="00B47C60"/>
    <w:pPr>
      <w:numPr>
        <w:ilvl w:val="7"/>
        <w:numId w:val="1"/>
      </w:numPr>
      <w:outlineLvl w:val="7"/>
    </w:pPr>
    <w:rPr>
      <w:iCs/>
    </w:rPr>
  </w:style>
  <w:style w:type="paragraph" w:styleId="Heading9">
    <w:name w:val="heading 9"/>
    <w:basedOn w:val="Normal"/>
    <w:next w:val="Normal"/>
    <w:uiPriority w:val="1"/>
    <w:semiHidden/>
    <w:qFormat/>
    <w:rsid w:val="00B47C60"/>
    <w:pPr>
      <w:numPr>
        <w:ilvl w:val="8"/>
        <w:numId w:val="1"/>
      </w:numPr>
      <w:outlineLvl w:val="8"/>
    </w:pPr>
    <w:rPr>
      <w:rFonts w:cs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styleId="111111">
    <w:name w:val="Outline List 2"/>
    <w:basedOn w:val="NoList"/>
    <w:semiHidden/>
    <w:rsid w:val="00D70FDC"/>
    <w:pPr>
      <w:numPr>
        <w:numId w:val="2"/>
      </w:numPr>
    </w:pPr>
  </w:style>
  <w:style w:type="numbering" w:styleId="1ai">
    <w:name w:val="Outline List 1"/>
    <w:basedOn w:val="NoList"/>
    <w:semiHidden/>
    <w:rsid w:val="00D70FDC"/>
    <w:pPr>
      <w:numPr>
        <w:numId w:val="3"/>
      </w:numPr>
    </w:pPr>
  </w:style>
  <w:style w:type="numbering" w:styleId="ArticleSection">
    <w:name w:val="Outline List 3"/>
    <w:basedOn w:val="NoList"/>
    <w:semiHidden/>
    <w:rsid w:val="00D70FDC"/>
    <w:pPr>
      <w:numPr>
        <w:numId w:val="4"/>
      </w:numPr>
    </w:pPr>
  </w:style>
  <w:style w:type="paragraph" w:styleId="BlockText">
    <w:name w:val="Block Text"/>
    <w:basedOn w:val="Normal"/>
    <w:uiPriority w:val="99"/>
    <w:semiHidden/>
    <w:rsid w:val="00D70FDC"/>
    <w:pPr>
      <w:spacing w:after="120"/>
      <w:ind w:left="1440" w:right="1440"/>
    </w:pPr>
  </w:style>
  <w:style w:type="paragraph" w:styleId="BodyText">
    <w:name w:val="Body Text"/>
    <w:basedOn w:val="Normal"/>
    <w:uiPriority w:val="99"/>
    <w:semiHidden/>
    <w:rsid w:val="00D70FDC"/>
    <w:pPr>
      <w:spacing w:after="120"/>
    </w:pPr>
  </w:style>
  <w:style w:type="paragraph" w:styleId="BodyText2">
    <w:name w:val="Body Text 2"/>
    <w:basedOn w:val="Normal"/>
    <w:uiPriority w:val="99"/>
    <w:semiHidden/>
    <w:rsid w:val="00D70FDC"/>
    <w:pPr>
      <w:spacing w:after="120" w:line="480" w:lineRule="auto"/>
    </w:pPr>
  </w:style>
  <w:style w:type="paragraph" w:styleId="BodyText3">
    <w:name w:val="Body Text 3"/>
    <w:basedOn w:val="Normal"/>
    <w:uiPriority w:val="99"/>
    <w:semiHidden/>
    <w:rsid w:val="00D70FDC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uiPriority w:val="99"/>
    <w:semiHidden/>
    <w:rsid w:val="00D70FDC"/>
    <w:pPr>
      <w:ind w:firstLine="210"/>
    </w:pPr>
  </w:style>
  <w:style w:type="paragraph" w:styleId="BodyTextIndent">
    <w:name w:val="Body Text Indent"/>
    <w:basedOn w:val="Normal"/>
    <w:uiPriority w:val="99"/>
    <w:semiHidden/>
    <w:rsid w:val="00D70FDC"/>
    <w:pPr>
      <w:spacing w:after="120"/>
      <w:ind w:left="283"/>
    </w:pPr>
  </w:style>
  <w:style w:type="paragraph" w:styleId="BodyTextFirstIndent2">
    <w:name w:val="Body Text First Indent 2"/>
    <w:basedOn w:val="BodyTextIndent"/>
    <w:uiPriority w:val="99"/>
    <w:semiHidden/>
    <w:rsid w:val="00D70FDC"/>
    <w:pPr>
      <w:ind w:firstLine="210"/>
    </w:pPr>
  </w:style>
  <w:style w:type="paragraph" w:styleId="BodyTextIndent2">
    <w:name w:val="Body Text Indent 2"/>
    <w:basedOn w:val="Normal"/>
    <w:uiPriority w:val="99"/>
    <w:semiHidden/>
    <w:rsid w:val="00D70FDC"/>
    <w:pPr>
      <w:spacing w:after="120" w:line="480" w:lineRule="auto"/>
      <w:ind w:left="283"/>
    </w:pPr>
  </w:style>
  <w:style w:type="paragraph" w:styleId="BodyTextIndent3">
    <w:name w:val="Body Text Indent 3"/>
    <w:basedOn w:val="Normal"/>
    <w:uiPriority w:val="99"/>
    <w:semiHidden/>
    <w:rsid w:val="00D70FDC"/>
    <w:pPr>
      <w:spacing w:after="120"/>
      <w:ind w:left="283"/>
    </w:pPr>
    <w:rPr>
      <w:sz w:val="16"/>
      <w:szCs w:val="16"/>
    </w:rPr>
  </w:style>
  <w:style w:type="paragraph" w:styleId="Caption">
    <w:name w:val="caption"/>
    <w:basedOn w:val="Normal"/>
    <w:next w:val="Normal"/>
    <w:uiPriority w:val="3"/>
    <w:rsid w:val="00D70FDC"/>
    <w:rPr>
      <w:b/>
      <w:bCs/>
      <w:sz w:val="16"/>
    </w:rPr>
  </w:style>
  <w:style w:type="paragraph" w:styleId="Closing">
    <w:name w:val="Closing"/>
    <w:basedOn w:val="Normal"/>
    <w:uiPriority w:val="99"/>
    <w:semiHidden/>
    <w:rsid w:val="00D70FDC"/>
    <w:pPr>
      <w:ind w:left="4252"/>
    </w:pPr>
  </w:style>
  <w:style w:type="paragraph" w:styleId="Date">
    <w:name w:val="Date"/>
    <w:basedOn w:val="Normal"/>
    <w:next w:val="Normal"/>
    <w:uiPriority w:val="99"/>
    <w:semiHidden/>
    <w:rsid w:val="00D70FDC"/>
  </w:style>
  <w:style w:type="paragraph" w:styleId="E-mailSignature">
    <w:name w:val="E-mail Signature"/>
    <w:basedOn w:val="Normal"/>
    <w:uiPriority w:val="99"/>
    <w:semiHidden/>
    <w:rsid w:val="00D70FDC"/>
  </w:style>
  <w:style w:type="character" w:styleId="Emphasis">
    <w:name w:val="Emphasis"/>
    <w:uiPriority w:val="3"/>
    <w:rsid w:val="00D70FDC"/>
    <w:rPr>
      <w:i/>
      <w:iCs/>
      <w:lang w:val="da-DK"/>
    </w:rPr>
  </w:style>
  <w:style w:type="character" w:styleId="EndnoteReference">
    <w:name w:val="endnote reference"/>
    <w:uiPriority w:val="8"/>
    <w:semiHidden/>
    <w:rsid w:val="00D70FDC"/>
    <w:rPr>
      <w:rFonts w:ascii="AU Passata" w:hAnsi="AU Passata"/>
      <w:color w:val="87888A"/>
      <w:sz w:val="14"/>
      <w:vertAlign w:val="superscript"/>
      <w:lang w:val="da-DK"/>
    </w:rPr>
  </w:style>
  <w:style w:type="paragraph" w:styleId="EndnoteText">
    <w:name w:val="endnote text"/>
    <w:basedOn w:val="Normal"/>
    <w:uiPriority w:val="8"/>
    <w:semiHidden/>
    <w:rsid w:val="00D70FDC"/>
    <w:pPr>
      <w:spacing w:line="180" w:lineRule="atLeast"/>
    </w:pPr>
    <w:rPr>
      <w:rFonts w:ascii="AU Passata" w:hAnsi="AU Passata"/>
      <w:color w:val="87888A"/>
      <w:spacing w:val="10"/>
      <w:sz w:val="14"/>
    </w:rPr>
  </w:style>
  <w:style w:type="paragraph" w:styleId="EnvelopeAddress">
    <w:name w:val="envelope address"/>
    <w:basedOn w:val="Normal"/>
    <w:uiPriority w:val="99"/>
    <w:semiHidden/>
    <w:rsid w:val="00D70FDC"/>
    <w:pPr>
      <w:framePr w:w="7920" w:h="1980" w:hRule="exact" w:hSpace="141" w:wrap="auto" w:hAnchor="page" w:xAlign="center" w:yAlign="bottom"/>
      <w:ind w:left="2880"/>
    </w:pPr>
    <w:rPr>
      <w:rFonts w:ascii="Arial" w:hAnsi="Arial" w:cs="Arial"/>
      <w:sz w:val="24"/>
    </w:rPr>
  </w:style>
  <w:style w:type="paragraph" w:styleId="EnvelopeReturn">
    <w:name w:val="envelope return"/>
    <w:basedOn w:val="Normal"/>
    <w:uiPriority w:val="99"/>
    <w:semiHidden/>
    <w:rsid w:val="00D70FDC"/>
    <w:rPr>
      <w:rFonts w:ascii="Arial" w:hAnsi="Arial" w:cs="Arial"/>
    </w:rPr>
  </w:style>
  <w:style w:type="character" w:styleId="FootnoteReference">
    <w:name w:val="footnote reference"/>
    <w:uiPriority w:val="8"/>
    <w:semiHidden/>
    <w:rsid w:val="00D70FDC"/>
    <w:rPr>
      <w:rFonts w:ascii="AU Passata" w:hAnsi="AU Passata"/>
      <w:color w:val="87888A"/>
      <w:sz w:val="14"/>
      <w:vertAlign w:val="superscript"/>
      <w:lang w:val="da-DK"/>
    </w:rPr>
  </w:style>
  <w:style w:type="paragraph" w:styleId="FootnoteText">
    <w:name w:val="footnote text"/>
    <w:basedOn w:val="Normal"/>
    <w:uiPriority w:val="8"/>
    <w:semiHidden/>
    <w:rsid w:val="00D70FDC"/>
    <w:pPr>
      <w:spacing w:line="180" w:lineRule="atLeast"/>
    </w:pPr>
    <w:rPr>
      <w:rFonts w:ascii="AU Passata" w:hAnsi="AU Passata"/>
      <w:color w:val="87888A"/>
      <w:spacing w:val="10"/>
      <w:sz w:val="14"/>
    </w:rPr>
  </w:style>
  <w:style w:type="character" w:styleId="HTMLAcronym">
    <w:name w:val="HTML Acronym"/>
    <w:basedOn w:val="DefaultParagraphFont"/>
    <w:uiPriority w:val="99"/>
    <w:semiHidden/>
    <w:rsid w:val="00D70FDC"/>
    <w:rPr>
      <w:lang w:val="da-DK"/>
    </w:rPr>
  </w:style>
  <w:style w:type="paragraph" w:styleId="HTMLAddress">
    <w:name w:val="HTML Address"/>
    <w:basedOn w:val="Normal"/>
    <w:uiPriority w:val="99"/>
    <w:semiHidden/>
    <w:rsid w:val="00D70FDC"/>
    <w:rPr>
      <w:i/>
      <w:iCs/>
    </w:rPr>
  </w:style>
  <w:style w:type="character" w:styleId="HTMLCite">
    <w:name w:val="HTML Cite"/>
    <w:uiPriority w:val="99"/>
    <w:semiHidden/>
    <w:rsid w:val="00D70FDC"/>
    <w:rPr>
      <w:i/>
      <w:iCs/>
      <w:lang w:val="da-DK"/>
    </w:rPr>
  </w:style>
  <w:style w:type="character" w:styleId="HTMLCode">
    <w:name w:val="HTML Code"/>
    <w:uiPriority w:val="99"/>
    <w:semiHidden/>
    <w:rsid w:val="00D70FDC"/>
    <w:rPr>
      <w:rFonts w:ascii="Courier New" w:hAnsi="Courier New" w:cs="Courier New"/>
      <w:sz w:val="20"/>
      <w:szCs w:val="20"/>
      <w:lang w:val="da-DK"/>
    </w:rPr>
  </w:style>
  <w:style w:type="character" w:styleId="HTMLDefinition">
    <w:name w:val="HTML Definition"/>
    <w:uiPriority w:val="99"/>
    <w:semiHidden/>
    <w:rsid w:val="00D70FDC"/>
    <w:rPr>
      <w:i/>
      <w:iCs/>
      <w:lang w:val="da-DK"/>
    </w:rPr>
  </w:style>
  <w:style w:type="character" w:styleId="HTMLKeyboard">
    <w:name w:val="HTML Keyboard"/>
    <w:uiPriority w:val="99"/>
    <w:semiHidden/>
    <w:rsid w:val="00D70FDC"/>
    <w:rPr>
      <w:rFonts w:ascii="Courier New" w:hAnsi="Courier New" w:cs="Courier New"/>
      <w:sz w:val="20"/>
      <w:szCs w:val="20"/>
      <w:lang w:val="da-DK"/>
    </w:rPr>
  </w:style>
  <w:style w:type="paragraph" w:styleId="HTMLPreformatted">
    <w:name w:val="HTML Preformatted"/>
    <w:basedOn w:val="Normal"/>
    <w:uiPriority w:val="99"/>
    <w:semiHidden/>
    <w:rsid w:val="00D70FDC"/>
    <w:rPr>
      <w:rFonts w:ascii="Courier New" w:hAnsi="Courier New" w:cs="Courier New"/>
    </w:rPr>
  </w:style>
  <w:style w:type="character" w:styleId="HTMLSample">
    <w:name w:val="HTML Sample"/>
    <w:uiPriority w:val="99"/>
    <w:semiHidden/>
    <w:rsid w:val="00D70FDC"/>
    <w:rPr>
      <w:rFonts w:ascii="Courier New" w:hAnsi="Courier New" w:cs="Courier New"/>
      <w:lang w:val="da-DK"/>
    </w:rPr>
  </w:style>
  <w:style w:type="character" w:styleId="HTMLTypewriter">
    <w:name w:val="HTML Typewriter"/>
    <w:uiPriority w:val="99"/>
    <w:semiHidden/>
    <w:rsid w:val="00D70FDC"/>
    <w:rPr>
      <w:rFonts w:ascii="Courier New" w:hAnsi="Courier New" w:cs="Courier New"/>
      <w:sz w:val="20"/>
      <w:szCs w:val="20"/>
      <w:lang w:val="da-DK"/>
    </w:rPr>
  </w:style>
  <w:style w:type="character" w:styleId="HTMLVariable">
    <w:name w:val="HTML Variable"/>
    <w:uiPriority w:val="99"/>
    <w:semiHidden/>
    <w:rsid w:val="00D70FDC"/>
    <w:rPr>
      <w:i/>
      <w:iCs/>
      <w:lang w:val="da-DK"/>
    </w:rPr>
  </w:style>
  <w:style w:type="character" w:styleId="LineNumber">
    <w:name w:val="line number"/>
    <w:basedOn w:val="DefaultParagraphFont"/>
    <w:uiPriority w:val="99"/>
    <w:semiHidden/>
    <w:rsid w:val="00D70FDC"/>
    <w:rPr>
      <w:lang w:val="da-DK"/>
    </w:rPr>
  </w:style>
  <w:style w:type="paragraph" w:styleId="List">
    <w:name w:val="List"/>
    <w:basedOn w:val="Normal"/>
    <w:uiPriority w:val="99"/>
    <w:semiHidden/>
    <w:rsid w:val="00D70FDC"/>
    <w:pPr>
      <w:ind w:left="283" w:hanging="283"/>
    </w:pPr>
  </w:style>
  <w:style w:type="paragraph" w:styleId="List2">
    <w:name w:val="List 2"/>
    <w:basedOn w:val="Normal"/>
    <w:uiPriority w:val="99"/>
    <w:semiHidden/>
    <w:rsid w:val="00D70FDC"/>
    <w:pPr>
      <w:ind w:left="566" w:hanging="283"/>
    </w:pPr>
  </w:style>
  <w:style w:type="paragraph" w:styleId="List3">
    <w:name w:val="List 3"/>
    <w:basedOn w:val="Normal"/>
    <w:uiPriority w:val="99"/>
    <w:semiHidden/>
    <w:rsid w:val="00D70FDC"/>
    <w:pPr>
      <w:ind w:left="849" w:hanging="283"/>
    </w:pPr>
  </w:style>
  <w:style w:type="paragraph" w:styleId="List4">
    <w:name w:val="List 4"/>
    <w:basedOn w:val="Normal"/>
    <w:uiPriority w:val="99"/>
    <w:semiHidden/>
    <w:rsid w:val="00D70FDC"/>
    <w:pPr>
      <w:ind w:left="1132" w:hanging="283"/>
    </w:pPr>
  </w:style>
  <w:style w:type="paragraph" w:styleId="List5">
    <w:name w:val="List 5"/>
    <w:basedOn w:val="Normal"/>
    <w:uiPriority w:val="99"/>
    <w:semiHidden/>
    <w:rsid w:val="00D70FDC"/>
    <w:pPr>
      <w:ind w:left="1415" w:hanging="283"/>
    </w:pPr>
  </w:style>
  <w:style w:type="paragraph" w:styleId="ListBullet">
    <w:name w:val="List Bullet"/>
    <w:basedOn w:val="Normal"/>
    <w:uiPriority w:val="2"/>
    <w:qFormat/>
    <w:rsid w:val="00BA0046"/>
    <w:pPr>
      <w:numPr>
        <w:numId w:val="5"/>
      </w:numPr>
    </w:pPr>
  </w:style>
  <w:style w:type="paragraph" w:styleId="ListBullet2">
    <w:name w:val="List Bullet 2"/>
    <w:basedOn w:val="Normal"/>
    <w:uiPriority w:val="99"/>
    <w:semiHidden/>
    <w:rsid w:val="00D70FDC"/>
    <w:pPr>
      <w:numPr>
        <w:numId w:val="6"/>
      </w:numPr>
    </w:pPr>
  </w:style>
  <w:style w:type="paragraph" w:styleId="ListBullet3">
    <w:name w:val="List Bullet 3"/>
    <w:basedOn w:val="Normal"/>
    <w:uiPriority w:val="99"/>
    <w:semiHidden/>
    <w:rsid w:val="00D70FDC"/>
    <w:pPr>
      <w:numPr>
        <w:numId w:val="7"/>
      </w:numPr>
    </w:pPr>
  </w:style>
  <w:style w:type="paragraph" w:styleId="ListBullet4">
    <w:name w:val="List Bullet 4"/>
    <w:basedOn w:val="Normal"/>
    <w:uiPriority w:val="99"/>
    <w:semiHidden/>
    <w:rsid w:val="00D70FDC"/>
    <w:pPr>
      <w:numPr>
        <w:numId w:val="8"/>
      </w:numPr>
    </w:pPr>
  </w:style>
  <w:style w:type="paragraph" w:styleId="ListBullet5">
    <w:name w:val="List Bullet 5"/>
    <w:basedOn w:val="Normal"/>
    <w:uiPriority w:val="99"/>
    <w:semiHidden/>
    <w:rsid w:val="00D70FDC"/>
    <w:pPr>
      <w:numPr>
        <w:numId w:val="9"/>
      </w:numPr>
    </w:pPr>
  </w:style>
  <w:style w:type="paragraph" w:styleId="ListContinue">
    <w:name w:val="List Continue"/>
    <w:basedOn w:val="Normal"/>
    <w:uiPriority w:val="99"/>
    <w:semiHidden/>
    <w:rsid w:val="00D70FDC"/>
    <w:pPr>
      <w:spacing w:after="120"/>
      <w:ind w:left="283"/>
    </w:pPr>
  </w:style>
  <w:style w:type="paragraph" w:styleId="ListContinue2">
    <w:name w:val="List Continue 2"/>
    <w:basedOn w:val="Normal"/>
    <w:uiPriority w:val="99"/>
    <w:semiHidden/>
    <w:rsid w:val="00D70FDC"/>
    <w:pPr>
      <w:spacing w:after="120"/>
      <w:ind w:left="566"/>
    </w:pPr>
  </w:style>
  <w:style w:type="paragraph" w:styleId="ListContinue3">
    <w:name w:val="List Continue 3"/>
    <w:basedOn w:val="Normal"/>
    <w:uiPriority w:val="99"/>
    <w:semiHidden/>
    <w:rsid w:val="00D70FDC"/>
    <w:pPr>
      <w:spacing w:after="120"/>
      <w:ind w:left="849"/>
    </w:pPr>
  </w:style>
  <w:style w:type="paragraph" w:styleId="ListContinue4">
    <w:name w:val="List Continue 4"/>
    <w:basedOn w:val="Normal"/>
    <w:uiPriority w:val="99"/>
    <w:semiHidden/>
    <w:rsid w:val="00D70FDC"/>
    <w:pPr>
      <w:spacing w:after="120"/>
      <w:ind w:left="1132"/>
    </w:pPr>
  </w:style>
  <w:style w:type="paragraph" w:styleId="ListContinue5">
    <w:name w:val="List Continue 5"/>
    <w:basedOn w:val="Normal"/>
    <w:uiPriority w:val="99"/>
    <w:semiHidden/>
    <w:rsid w:val="00D70FDC"/>
    <w:pPr>
      <w:spacing w:after="120"/>
      <w:ind w:left="1415"/>
    </w:pPr>
  </w:style>
  <w:style w:type="paragraph" w:styleId="ListNumber">
    <w:name w:val="List Number"/>
    <w:basedOn w:val="Normal"/>
    <w:uiPriority w:val="2"/>
    <w:qFormat/>
    <w:rsid w:val="00BA0046"/>
    <w:pPr>
      <w:numPr>
        <w:numId w:val="10"/>
      </w:numPr>
    </w:pPr>
  </w:style>
  <w:style w:type="paragraph" w:styleId="ListNumber2">
    <w:name w:val="List Number 2"/>
    <w:basedOn w:val="Normal"/>
    <w:uiPriority w:val="99"/>
    <w:semiHidden/>
    <w:rsid w:val="00D70FDC"/>
    <w:pPr>
      <w:numPr>
        <w:numId w:val="11"/>
      </w:numPr>
    </w:pPr>
  </w:style>
  <w:style w:type="paragraph" w:styleId="ListNumber3">
    <w:name w:val="List Number 3"/>
    <w:basedOn w:val="Normal"/>
    <w:uiPriority w:val="99"/>
    <w:semiHidden/>
    <w:rsid w:val="00D70FDC"/>
    <w:pPr>
      <w:numPr>
        <w:numId w:val="12"/>
      </w:numPr>
    </w:pPr>
  </w:style>
  <w:style w:type="paragraph" w:styleId="ListNumber4">
    <w:name w:val="List Number 4"/>
    <w:basedOn w:val="Normal"/>
    <w:uiPriority w:val="99"/>
    <w:semiHidden/>
    <w:rsid w:val="00D70FDC"/>
    <w:pPr>
      <w:numPr>
        <w:numId w:val="13"/>
      </w:numPr>
    </w:pPr>
  </w:style>
  <w:style w:type="paragraph" w:styleId="ListNumber5">
    <w:name w:val="List Number 5"/>
    <w:basedOn w:val="Normal"/>
    <w:uiPriority w:val="99"/>
    <w:semiHidden/>
    <w:rsid w:val="00D70FDC"/>
    <w:pPr>
      <w:numPr>
        <w:numId w:val="14"/>
      </w:numPr>
    </w:pPr>
  </w:style>
  <w:style w:type="paragraph" w:styleId="MessageHeader">
    <w:name w:val="Message Header"/>
    <w:basedOn w:val="Normal"/>
    <w:uiPriority w:val="99"/>
    <w:semiHidden/>
    <w:rsid w:val="00D70FD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 w:cs="Arial"/>
      <w:sz w:val="24"/>
    </w:rPr>
  </w:style>
  <w:style w:type="paragraph" w:styleId="NormalWeb">
    <w:name w:val="Normal (Web)"/>
    <w:basedOn w:val="Normal"/>
    <w:uiPriority w:val="99"/>
    <w:semiHidden/>
    <w:rsid w:val="00D70FDC"/>
    <w:rPr>
      <w:rFonts w:ascii="Times New Roman" w:hAnsi="Times New Roman"/>
      <w:sz w:val="24"/>
    </w:rPr>
  </w:style>
  <w:style w:type="paragraph" w:styleId="NormalIndent">
    <w:name w:val="Normal Indent"/>
    <w:basedOn w:val="Normal"/>
    <w:uiPriority w:val="99"/>
    <w:semiHidden/>
    <w:rsid w:val="00D70FDC"/>
    <w:pPr>
      <w:ind w:left="1304"/>
    </w:pPr>
  </w:style>
  <w:style w:type="paragraph" w:styleId="NoteHeading">
    <w:name w:val="Note Heading"/>
    <w:basedOn w:val="Normal"/>
    <w:next w:val="Normal"/>
    <w:uiPriority w:val="99"/>
    <w:semiHidden/>
    <w:rsid w:val="00D70FDC"/>
  </w:style>
  <w:style w:type="paragraph" w:styleId="PlainText">
    <w:name w:val="Plain Text"/>
    <w:basedOn w:val="Normal"/>
    <w:uiPriority w:val="99"/>
    <w:semiHidden/>
    <w:rsid w:val="00D70FDC"/>
    <w:rPr>
      <w:rFonts w:ascii="Courier New" w:hAnsi="Courier New" w:cs="Courier New"/>
    </w:rPr>
  </w:style>
  <w:style w:type="paragraph" w:styleId="Salutation">
    <w:name w:val="Salutation"/>
    <w:basedOn w:val="Normal"/>
    <w:next w:val="Normal"/>
    <w:uiPriority w:val="99"/>
    <w:semiHidden/>
    <w:rsid w:val="00D70FDC"/>
  </w:style>
  <w:style w:type="paragraph" w:styleId="Signature">
    <w:name w:val="Signature"/>
    <w:basedOn w:val="Normal"/>
    <w:uiPriority w:val="99"/>
    <w:semiHidden/>
    <w:rsid w:val="00D70FDC"/>
    <w:pPr>
      <w:ind w:left="4252"/>
    </w:pPr>
  </w:style>
  <w:style w:type="character" w:styleId="Strong">
    <w:name w:val="Strong"/>
    <w:uiPriority w:val="99"/>
    <w:semiHidden/>
    <w:qFormat/>
    <w:rsid w:val="00D70FDC"/>
    <w:rPr>
      <w:b/>
      <w:bCs/>
      <w:lang w:val="da-DK"/>
    </w:rPr>
  </w:style>
  <w:style w:type="paragraph" w:styleId="Subtitle">
    <w:name w:val="Subtitle"/>
    <w:basedOn w:val="Normal"/>
    <w:uiPriority w:val="99"/>
    <w:semiHidden/>
    <w:qFormat/>
    <w:rsid w:val="00D70FDC"/>
    <w:pPr>
      <w:spacing w:after="60"/>
      <w:jc w:val="center"/>
      <w:outlineLvl w:val="1"/>
    </w:pPr>
    <w:rPr>
      <w:rFonts w:ascii="Arial" w:hAnsi="Arial" w:cs="Arial"/>
      <w:sz w:val="24"/>
    </w:rPr>
  </w:style>
  <w:style w:type="table" w:styleId="Table3Deffects1">
    <w:name w:val="Table 3D effects 1"/>
    <w:basedOn w:val="TableNormal"/>
    <w:semiHidden/>
    <w:rsid w:val="00D70FDC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D70FDC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D70FDC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rsid w:val="00D70FDC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D70FDC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D70FDC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rsid w:val="00D70FDC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D70FDC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D70FDC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D70FDC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D70FDC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D70FDC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D70FDC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D70FDC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D70FDC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rsid w:val="00D70FDC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D70FDC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semiHidden/>
    <w:rsid w:val="00D70FDC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D70FDC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D70FDC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D70FDC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D70FD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D70FD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D70FDC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D70FDC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rsid w:val="00D70FDC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D70FDC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D70FDC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D70FD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D70FDC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D70FDC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D70FDC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D70FDC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rsid w:val="00D70FDC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rsid w:val="00D70FDC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D70FDC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D70FD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D70FDC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D70FDC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rsid w:val="00D70FD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rsid w:val="00D70FDC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D70FDC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D70FDC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uiPriority w:val="7"/>
    <w:semiHidden/>
    <w:qFormat/>
    <w:rsid w:val="00315669"/>
    <w:pPr>
      <w:spacing w:before="240" w:after="60"/>
      <w:jc w:val="center"/>
    </w:pPr>
    <w:rPr>
      <w:rFonts w:ascii="Arial" w:hAnsi="Arial" w:cs="Arial"/>
      <w:b/>
      <w:bCs/>
      <w:kern w:val="28"/>
      <w:sz w:val="32"/>
      <w:szCs w:val="32"/>
    </w:rPr>
  </w:style>
  <w:style w:type="paragraph" w:styleId="TOC1">
    <w:name w:val="toc 1"/>
    <w:basedOn w:val="Normal"/>
    <w:next w:val="Normal"/>
    <w:uiPriority w:val="39"/>
    <w:rsid w:val="007B61B3"/>
    <w:pPr>
      <w:tabs>
        <w:tab w:val="right" w:leader="dot" w:pos="7229"/>
      </w:tabs>
      <w:spacing w:before="120"/>
      <w:ind w:left="425" w:right="567" w:hanging="425"/>
    </w:pPr>
    <w:rPr>
      <w:b/>
    </w:rPr>
  </w:style>
  <w:style w:type="paragraph" w:styleId="TOC2">
    <w:name w:val="toc 2"/>
    <w:basedOn w:val="Normal"/>
    <w:next w:val="Normal"/>
    <w:uiPriority w:val="9"/>
    <w:semiHidden/>
    <w:rsid w:val="00D70FDC"/>
    <w:pPr>
      <w:tabs>
        <w:tab w:val="right" w:pos="7655"/>
      </w:tabs>
      <w:ind w:left="284" w:right="567"/>
    </w:pPr>
  </w:style>
  <w:style w:type="paragraph" w:styleId="TOC3">
    <w:name w:val="toc 3"/>
    <w:basedOn w:val="Normal"/>
    <w:next w:val="Normal"/>
    <w:uiPriority w:val="9"/>
    <w:semiHidden/>
    <w:rsid w:val="00D70FDC"/>
    <w:pPr>
      <w:tabs>
        <w:tab w:val="right" w:pos="7655"/>
      </w:tabs>
      <w:ind w:left="567" w:right="567"/>
    </w:pPr>
  </w:style>
  <w:style w:type="paragraph" w:styleId="TOC4">
    <w:name w:val="toc 4"/>
    <w:basedOn w:val="Normal"/>
    <w:next w:val="Normal"/>
    <w:uiPriority w:val="9"/>
    <w:semiHidden/>
    <w:rsid w:val="00D70FDC"/>
    <w:pPr>
      <w:tabs>
        <w:tab w:val="right" w:pos="7655"/>
      </w:tabs>
      <w:ind w:left="851" w:right="567"/>
    </w:pPr>
  </w:style>
  <w:style w:type="paragraph" w:styleId="TOC5">
    <w:name w:val="toc 5"/>
    <w:basedOn w:val="Normal"/>
    <w:next w:val="Normal"/>
    <w:uiPriority w:val="9"/>
    <w:semiHidden/>
    <w:rsid w:val="00D70FDC"/>
    <w:pPr>
      <w:tabs>
        <w:tab w:val="right" w:pos="7655"/>
      </w:tabs>
      <w:ind w:left="1134" w:right="567"/>
    </w:pPr>
  </w:style>
  <w:style w:type="character" w:styleId="FollowedHyperlink">
    <w:name w:val="FollowedHyperlink"/>
    <w:uiPriority w:val="8"/>
    <w:semiHidden/>
    <w:rsid w:val="00D70FDC"/>
    <w:rPr>
      <w:rFonts w:ascii="Georgia" w:hAnsi="Georgia"/>
      <w:color w:val="87888A"/>
      <w:sz w:val="21"/>
      <w:u w:val="none"/>
      <w:lang w:val="da-DK"/>
    </w:rPr>
  </w:style>
  <w:style w:type="paragraph" w:styleId="Footer">
    <w:name w:val="footer"/>
    <w:basedOn w:val="Normal"/>
    <w:uiPriority w:val="8"/>
    <w:semiHidden/>
    <w:rsid w:val="00D70FDC"/>
    <w:pPr>
      <w:tabs>
        <w:tab w:val="center" w:pos="3617"/>
        <w:tab w:val="right" w:pos="7228"/>
        <w:tab w:val="left" w:pos="10205"/>
      </w:tabs>
      <w:spacing w:line="180" w:lineRule="atLeast"/>
    </w:pPr>
    <w:rPr>
      <w:rFonts w:ascii="AU Passata" w:hAnsi="AU Passata"/>
      <w:color w:val="87888A"/>
      <w:spacing w:val="10"/>
      <w:sz w:val="14"/>
    </w:rPr>
  </w:style>
  <w:style w:type="paragraph" w:styleId="Header">
    <w:name w:val="header"/>
    <w:basedOn w:val="Normal"/>
    <w:link w:val="HeaderChar"/>
    <w:uiPriority w:val="7"/>
    <w:semiHidden/>
    <w:rsid w:val="00D70FDC"/>
    <w:pPr>
      <w:tabs>
        <w:tab w:val="center" w:pos="4819"/>
        <w:tab w:val="right" w:pos="9638"/>
      </w:tabs>
      <w:spacing w:line="180" w:lineRule="atLeast"/>
    </w:pPr>
    <w:rPr>
      <w:rFonts w:ascii="AU Passata" w:hAnsi="AU Passata"/>
      <w:color w:val="87888A"/>
      <w:spacing w:val="10"/>
      <w:sz w:val="14"/>
    </w:rPr>
  </w:style>
  <w:style w:type="character" w:styleId="Hyperlink">
    <w:name w:val="Hyperlink"/>
    <w:uiPriority w:val="8"/>
    <w:semiHidden/>
    <w:rsid w:val="00D70FDC"/>
    <w:rPr>
      <w:rFonts w:ascii="Georgia" w:hAnsi="Georgia"/>
      <w:color w:val="03428E"/>
      <w:sz w:val="21"/>
      <w:u w:val="none"/>
      <w:lang w:val="da-DK"/>
    </w:rPr>
  </w:style>
  <w:style w:type="character" w:styleId="PageNumber">
    <w:name w:val="page number"/>
    <w:uiPriority w:val="99"/>
    <w:semiHidden/>
    <w:rsid w:val="00443F7C"/>
    <w:rPr>
      <w:rFonts w:ascii="AU Passata" w:hAnsi="AU Passata"/>
      <w:sz w:val="14"/>
      <w:lang w:val="da-DK"/>
    </w:rPr>
  </w:style>
  <w:style w:type="paragraph" w:customStyle="1" w:styleId="Normal-Bullet">
    <w:name w:val="Normal - Bullet"/>
    <w:basedOn w:val="Normal"/>
    <w:uiPriority w:val="5"/>
    <w:semiHidden/>
    <w:rsid w:val="00D70FDC"/>
    <w:pPr>
      <w:numPr>
        <w:numId w:val="15"/>
      </w:numPr>
    </w:pPr>
  </w:style>
  <w:style w:type="paragraph" w:styleId="TOC6">
    <w:name w:val="toc 6"/>
    <w:basedOn w:val="Normal"/>
    <w:next w:val="Normal"/>
    <w:uiPriority w:val="9"/>
    <w:semiHidden/>
    <w:rsid w:val="00D70FDC"/>
    <w:pPr>
      <w:tabs>
        <w:tab w:val="right" w:pos="7655"/>
      </w:tabs>
      <w:ind w:left="2268" w:right="567" w:hanging="1134"/>
    </w:pPr>
  </w:style>
  <w:style w:type="paragraph" w:styleId="TOC7">
    <w:name w:val="toc 7"/>
    <w:basedOn w:val="Normal"/>
    <w:next w:val="Normal"/>
    <w:uiPriority w:val="9"/>
    <w:semiHidden/>
    <w:rsid w:val="00D70FDC"/>
    <w:pPr>
      <w:tabs>
        <w:tab w:val="right" w:pos="7655"/>
      </w:tabs>
      <w:ind w:left="2268" w:right="567" w:hanging="1134"/>
    </w:pPr>
  </w:style>
  <w:style w:type="paragraph" w:styleId="TOC8">
    <w:name w:val="toc 8"/>
    <w:basedOn w:val="Normal"/>
    <w:next w:val="Normal"/>
    <w:uiPriority w:val="9"/>
    <w:semiHidden/>
    <w:rsid w:val="00D70FDC"/>
    <w:pPr>
      <w:tabs>
        <w:tab w:val="right" w:pos="7655"/>
      </w:tabs>
      <w:ind w:left="2268" w:right="567" w:hanging="1134"/>
    </w:pPr>
  </w:style>
  <w:style w:type="paragraph" w:styleId="TOC9">
    <w:name w:val="toc 9"/>
    <w:basedOn w:val="Normal"/>
    <w:next w:val="Normal"/>
    <w:uiPriority w:val="9"/>
    <w:semiHidden/>
    <w:rsid w:val="00D70FDC"/>
    <w:pPr>
      <w:tabs>
        <w:tab w:val="right" w:pos="7655"/>
      </w:tabs>
      <w:ind w:left="2268" w:right="567" w:hanging="1134"/>
    </w:pPr>
  </w:style>
  <w:style w:type="paragraph" w:customStyle="1" w:styleId="Normal-Numbering">
    <w:name w:val="Normal - Numbering"/>
    <w:basedOn w:val="Normal"/>
    <w:uiPriority w:val="5"/>
    <w:semiHidden/>
    <w:rsid w:val="00D70FDC"/>
    <w:pPr>
      <w:numPr>
        <w:numId w:val="16"/>
      </w:numPr>
    </w:pPr>
  </w:style>
  <w:style w:type="paragraph" w:customStyle="1" w:styleId="Tabletext">
    <w:name w:val="Table text"/>
    <w:basedOn w:val="Normal"/>
    <w:uiPriority w:val="5"/>
    <w:rsid w:val="00D70FDC"/>
    <w:pPr>
      <w:spacing w:line="220" w:lineRule="atLeast"/>
    </w:pPr>
    <w:rPr>
      <w:sz w:val="18"/>
    </w:rPr>
  </w:style>
  <w:style w:type="paragraph" w:customStyle="1" w:styleId="TableHeading">
    <w:name w:val="Table Heading"/>
    <w:basedOn w:val="Normal"/>
    <w:uiPriority w:val="5"/>
    <w:rsid w:val="00D70FDC"/>
    <w:pPr>
      <w:spacing w:line="260" w:lineRule="atLeast"/>
    </w:pPr>
    <w:rPr>
      <w:color w:val="03428E"/>
      <w:sz w:val="18"/>
    </w:rPr>
  </w:style>
  <w:style w:type="paragraph" w:customStyle="1" w:styleId="TableColomnHeading">
    <w:name w:val="Table Colomn Heading"/>
    <w:basedOn w:val="Normal"/>
    <w:uiPriority w:val="5"/>
    <w:rsid w:val="00D70FDC"/>
    <w:pPr>
      <w:spacing w:line="220" w:lineRule="atLeast"/>
    </w:pPr>
    <w:rPr>
      <w:color w:val="03428E"/>
      <w:sz w:val="18"/>
    </w:rPr>
  </w:style>
  <w:style w:type="table" w:customStyle="1" w:styleId="Table-Normal">
    <w:name w:val="Table - Normal"/>
    <w:basedOn w:val="TableNormal"/>
    <w:semiHidden/>
    <w:rsid w:val="00D70FDC"/>
    <w:pPr>
      <w:spacing w:line="220" w:lineRule="atLeast"/>
    </w:pPr>
    <w:rPr>
      <w:sz w:val="18"/>
    </w:rPr>
    <w:tblPr>
      <w:tblCellMar>
        <w:top w:w="28" w:type="dxa"/>
        <w:left w:w="0" w:type="dxa"/>
        <w:right w:w="0" w:type="dxa"/>
      </w:tblCellMar>
    </w:tblPr>
    <w:tblStylePr w:type="firstRow">
      <w:pPr>
        <w:wordWrap/>
        <w:spacing w:beforeLines="0" w:beforeAutospacing="0" w:afterLines="0" w:afterAutospacing="0" w:line="260" w:lineRule="atLeast"/>
        <w:ind w:leftChars="0" w:left="0" w:rightChars="0" w:right="0" w:firstLineChars="0" w:firstLine="0"/>
        <w:contextualSpacing w:val="0"/>
        <w:jc w:val="left"/>
        <w:outlineLvl w:val="9"/>
      </w:pPr>
      <w:rPr>
        <w:rFonts w:ascii="Helv" w:hAnsi="Helv"/>
        <w:b/>
        <w:color w:val="03428E"/>
        <w:sz w:val="18"/>
      </w:rPr>
      <w:tblPr/>
      <w:tcPr>
        <w:tcBorders>
          <w:bottom w:val="single" w:sz="4" w:space="0" w:color="auto"/>
          <w:insideH w:val="nil"/>
        </w:tcBorders>
      </w:tcPr>
    </w:tblStylePr>
    <w:tblStylePr w:type="lastRow">
      <w:tblPr/>
      <w:tcPr>
        <w:tcBorders>
          <w:bottom w:val="single" w:sz="4" w:space="0" w:color="auto"/>
        </w:tcBorders>
      </w:tcPr>
    </w:tblStylePr>
    <w:tblStylePr w:type="firstCol">
      <w:pPr>
        <w:wordWrap/>
        <w:spacing w:line="220" w:lineRule="atLeast"/>
      </w:pPr>
      <w:rPr>
        <w:rFonts w:ascii="Helv" w:hAnsi="Helv"/>
        <w:b/>
        <w:color w:val="03428E"/>
        <w:sz w:val="18"/>
      </w:rPr>
    </w:tblStylePr>
  </w:style>
  <w:style w:type="paragraph" w:customStyle="1" w:styleId="TableNumbers">
    <w:name w:val="Table Numbers"/>
    <w:basedOn w:val="Tabletext"/>
    <w:uiPriority w:val="5"/>
    <w:rsid w:val="00D70FDC"/>
    <w:pPr>
      <w:jc w:val="right"/>
    </w:pPr>
  </w:style>
  <w:style w:type="paragraph" w:customStyle="1" w:styleId="TableNumbersTotal">
    <w:name w:val="Table Numbers Total"/>
    <w:basedOn w:val="TableNumbers"/>
    <w:uiPriority w:val="5"/>
    <w:rsid w:val="00D70FDC"/>
    <w:rPr>
      <w:b/>
    </w:rPr>
  </w:style>
  <w:style w:type="paragraph" w:customStyle="1" w:styleId="Template">
    <w:name w:val="Template"/>
    <w:uiPriority w:val="8"/>
    <w:semiHidden/>
    <w:rsid w:val="00307E90"/>
    <w:pPr>
      <w:spacing w:line="180" w:lineRule="atLeast"/>
    </w:pPr>
    <w:rPr>
      <w:rFonts w:ascii="AU Passata" w:hAnsi="AU Passata"/>
      <w:noProof/>
      <w:spacing w:val="10"/>
      <w:sz w:val="14"/>
      <w:szCs w:val="24"/>
    </w:rPr>
  </w:style>
  <w:style w:type="paragraph" w:customStyle="1" w:styleId="Template-Companyname">
    <w:name w:val="Template - Company name"/>
    <w:basedOn w:val="Template"/>
    <w:next w:val="Template-Address"/>
    <w:uiPriority w:val="8"/>
    <w:semiHidden/>
    <w:rsid w:val="00D70FDC"/>
    <w:rPr>
      <w:b/>
    </w:rPr>
  </w:style>
  <w:style w:type="paragraph" w:customStyle="1" w:styleId="Template-Address">
    <w:name w:val="Template - Address"/>
    <w:basedOn w:val="Template"/>
    <w:uiPriority w:val="8"/>
    <w:semiHidden/>
    <w:rsid w:val="00D70FDC"/>
  </w:style>
  <w:style w:type="paragraph" w:customStyle="1" w:styleId="Template-Date">
    <w:name w:val="Template - Date"/>
    <w:basedOn w:val="Template-Address"/>
    <w:uiPriority w:val="8"/>
    <w:semiHidden/>
    <w:rsid w:val="00D70FDC"/>
  </w:style>
  <w:style w:type="table" w:styleId="TableGrid">
    <w:name w:val="Table Grid"/>
    <w:basedOn w:val="TableNormal"/>
    <w:semiHidden/>
    <w:rsid w:val="00D70FDC"/>
    <w:pPr>
      <w:spacing w:line="24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okumentheading">
    <w:name w:val="Dokument heading"/>
    <w:basedOn w:val="Normal"/>
    <w:uiPriority w:val="5"/>
    <w:semiHidden/>
    <w:rsid w:val="00D70FDC"/>
    <w:rPr>
      <w:b/>
    </w:rPr>
  </w:style>
  <w:style w:type="paragraph" w:customStyle="1" w:styleId="Template-Afdeling">
    <w:name w:val="Template - Afdeling"/>
    <w:basedOn w:val="Template"/>
    <w:uiPriority w:val="8"/>
    <w:semiHidden/>
    <w:rsid w:val="00D70FDC"/>
    <w:rPr>
      <w:b/>
    </w:rPr>
  </w:style>
  <w:style w:type="paragraph" w:styleId="TableofFigures">
    <w:name w:val="table of figures"/>
    <w:basedOn w:val="Normal"/>
    <w:next w:val="Normal"/>
    <w:uiPriority w:val="99"/>
    <w:semiHidden/>
    <w:rsid w:val="00D70FDC"/>
  </w:style>
  <w:style w:type="paragraph" w:customStyle="1" w:styleId="Template-NavnMellemnavn">
    <w:name w:val="Template - Navn/Mellemnavn"/>
    <w:basedOn w:val="Template"/>
    <w:uiPriority w:val="8"/>
    <w:semiHidden/>
    <w:rsid w:val="00D70FDC"/>
    <w:rPr>
      <w:b/>
    </w:rPr>
  </w:style>
  <w:style w:type="paragraph" w:customStyle="1" w:styleId="Template-Brugerinfo">
    <w:name w:val="Template - Bruger info"/>
    <w:basedOn w:val="Template"/>
    <w:uiPriority w:val="8"/>
    <w:semiHidden/>
    <w:rsid w:val="00D70FDC"/>
  </w:style>
  <w:style w:type="paragraph" w:customStyle="1" w:styleId="DokumentNavn">
    <w:name w:val="Dokument Navn"/>
    <w:basedOn w:val="Normal"/>
    <w:uiPriority w:val="5"/>
    <w:semiHidden/>
    <w:rsid w:val="00851355"/>
    <w:rPr>
      <w:rFonts w:ascii="AU Passata" w:hAnsi="AU Passata"/>
      <w:b/>
      <w:sz w:val="23"/>
    </w:rPr>
  </w:style>
  <w:style w:type="paragraph" w:customStyle="1" w:styleId="Dokumentinfo">
    <w:name w:val="Dokument info"/>
    <w:basedOn w:val="Normal"/>
    <w:uiPriority w:val="5"/>
    <w:semiHidden/>
    <w:rsid w:val="00456317"/>
    <w:rPr>
      <w:b/>
    </w:rPr>
  </w:style>
  <w:style w:type="paragraph" w:customStyle="1" w:styleId="Template-Informationsoverskrift">
    <w:name w:val="Template - Informations overskrift"/>
    <w:basedOn w:val="Template"/>
    <w:next w:val="Normal"/>
    <w:uiPriority w:val="8"/>
    <w:semiHidden/>
    <w:rsid w:val="00D70FDC"/>
    <w:rPr>
      <w:b/>
    </w:rPr>
  </w:style>
  <w:style w:type="paragraph" w:customStyle="1" w:styleId="Template-Informationstekst">
    <w:name w:val="Template - Informations tekst"/>
    <w:basedOn w:val="Template"/>
    <w:uiPriority w:val="8"/>
    <w:semiHidden/>
    <w:rsid w:val="00D70FDC"/>
  </w:style>
  <w:style w:type="paragraph" w:customStyle="1" w:styleId="Template-Parentlogoname">
    <w:name w:val="Template - Parent logoname"/>
    <w:basedOn w:val="Template"/>
    <w:uiPriority w:val="8"/>
    <w:semiHidden/>
    <w:rsid w:val="00CC0DF6"/>
    <w:pPr>
      <w:spacing w:line="240" w:lineRule="atLeast"/>
    </w:pPr>
    <w:rPr>
      <w:caps/>
      <w:color w:val="03428E"/>
      <w:sz w:val="22"/>
    </w:rPr>
  </w:style>
  <w:style w:type="paragraph" w:customStyle="1" w:styleId="Template-Unitnamelogoname">
    <w:name w:val="Template - Unitname logoname"/>
    <w:basedOn w:val="Template-Parentlogoname"/>
    <w:uiPriority w:val="8"/>
    <w:semiHidden/>
    <w:rsid w:val="00D80B98"/>
    <w:pPr>
      <w:spacing w:before="66" w:line="160" w:lineRule="atLeast"/>
      <w:contextualSpacing/>
    </w:pPr>
    <w:rPr>
      <w:sz w:val="14"/>
    </w:rPr>
  </w:style>
  <w:style w:type="paragraph" w:styleId="BalloonText">
    <w:name w:val="Balloon Text"/>
    <w:basedOn w:val="Normal"/>
    <w:uiPriority w:val="99"/>
    <w:semiHidden/>
    <w:rsid w:val="00D0158B"/>
    <w:rPr>
      <w:rFonts w:ascii="Tahoma" w:hAnsi="Tahoma" w:cs="Tahoma"/>
      <w:sz w:val="16"/>
      <w:szCs w:val="16"/>
    </w:rPr>
  </w:style>
  <w:style w:type="character" w:styleId="CommentReference">
    <w:name w:val="annotation reference"/>
    <w:uiPriority w:val="99"/>
    <w:semiHidden/>
    <w:rsid w:val="00D0158B"/>
    <w:rPr>
      <w:sz w:val="16"/>
      <w:szCs w:val="16"/>
      <w:lang w:val="da-DK"/>
    </w:rPr>
  </w:style>
  <w:style w:type="paragraph" w:styleId="CommentText">
    <w:name w:val="annotation text"/>
    <w:basedOn w:val="Normal"/>
    <w:uiPriority w:val="99"/>
    <w:semiHidden/>
    <w:rsid w:val="00D0158B"/>
  </w:style>
  <w:style w:type="paragraph" w:styleId="CommentSubject">
    <w:name w:val="annotation subject"/>
    <w:basedOn w:val="CommentText"/>
    <w:next w:val="CommentText"/>
    <w:uiPriority w:val="99"/>
    <w:semiHidden/>
    <w:rsid w:val="00D0158B"/>
    <w:rPr>
      <w:b/>
      <w:bCs/>
    </w:rPr>
  </w:style>
  <w:style w:type="paragraph" w:styleId="DocumentMap">
    <w:name w:val="Document Map"/>
    <w:basedOn w:val="Normal"/>
    <w:uiPriority w:val="99"/>
    <w:semiHidden/>
    <w:rsid w:val="00D0158B"/>
    <w:pPr>
      <w:shd w:val="clear" w:color="auto" w:fill="000080"/>
    </w:pPr>
    <w:rPr>
      <w:rFonts w:ascii="Tahoma" w:hAnsi="Tahoma" w:cs="Tahoma"/>
    </w:rPr>
  </w:style>
  <w:style w:type="paragraph" w:styleId="Index1">
    <w:name w:val="index 1"/>
    <w:basedOn w:val="Normal"/>
    <w:next w:val="Normal"/>
    <w:autoRedefine/>
    <w:uiPriority w:val="99"/>
    <w:semiHidden/>
    <w:rsid w:val="00D0158B"/>
    <w:pPr>
      <w:ind w:left="210" w:hanging="210"/>
    </w:pPr>
  </w:style>
  <w:style w:type="paragraph" w:styleId="Index2">
    <w:name w:val="index 2"/>
    <w:basedOn w:val="Normal"/>
    <w:next w:val="Normal"/>
    <w:autoRedefine/>
    <w:uiPriority w:val="99"/>
    <w:semiHidden/>
    <w:rsid w:val="00D0158B"/>
    <w:pPr>
      <w:ind w:left="420" w:hanging="210"/>
    </w:pPr>
  </w:style>
  <w:style w:type="paragraph" w:styleId="Index3">
    <w:name w:val="index 3"/>
    <w:basedOn w:val="Normal"/>
    <w:next w:val="Normal"/>
    <w:autoRedefine/>
    <w:uiPriority w:val="99"/>
    <w:semiHidden/>
    <w:rsid w:val="00D0158B"/>
    <w:pPr>
      <w:ind w:left="630" w:hanging="210"/>
    </w:pPr>
  </w:style>
  <w:style w:type="paragraph" w:styleId="Index4">
    <w:name w:val="index 4"/>
    <w:basedOn w:val="Normal"/>
    <w:next w:val="Normal"/>
    <w:autoRedefine/>
    <w:uiPriority w:val="99"/>
    <w:semiHidden/>
    <w:rsid w:val="00D0158B"/>
    <w:pPr>
      <w:ind w:left="840" w:hanging="210"/>
    </w:pPr>
  </w:style>
  <w:style w:type="paragraph" w:styleId="Index5">
    <w:name w:val="index 5"/>
    <w:basedOn w:val="Normal"/>
    <w:next w:val="Normal"/>
    <w:autoRedefine/>
    <w:uiPriority w:val="99"/>
    <w:semiHidden/>
    <w:rsid w:val="00D0158B"/>
    <w:pPr>
      <w:ind w:left="1050" w:hanging="210"/>
    </w:pPr>
  </w:style>
  <w:style w:type="paragraph" w:styleId="Index6">
    <w:name w:val="index 6"/>
    <w:basedOn w:val="Normal"/>
    <w:next w:val="Normal"/>
    <w:autoRedefine/>
    <w:uiPriority w:val="99"/>
    <w:semiHidden/>
    <w:rsid w:val="00D0158B"/>
    <w:pPr>
      <w:ind w:left="1260" w:hanging="210"/>
    </w:pPr>
  </w:style>
  <w:style w:type="paragraph" w:styleId="Index7">
    <w:name w:val="index 7"/>
    <w:basedOn w:val="Normal"/>
    <w:next w:val="Normal"/>
    <w:autoRedefine/>
    <w:uiPriority w:val="99"/>
    <w:semiHidden/>
    <w:rsid w:val="00D0158B"/>
    <w:pPr>
      <w:ind w:left="1470" w:hanging="210"/>
    </w:pPr>
  </w:style>
  <w:style w:type="paragraph" w:styleId="Index8">
    <w:name w:val="index 8"/>
    <w:basedOn w:val="Normal"/>
    <w:next w:val="Normal"/>
    <w:autoRedefine/>
    <w:uiPriority w:val="99"/>
    <w:semiHidden/>
    <w:rsid w:val="00D0158B"/>
    <w:pPr>
      <w:ind w:left="1680" w:hanging="210"/>
    </w:pPr>
  </w:style>
  <w:style w:type="paragraph" w:styleId="Index9">
    <w:name w:val="index 9"/>
    <w:basedOn w:val="Normal"/>
    <w:next w:val="Normal"/>
    <w:autoRedefine/>
    <w:uiPriority w:val="99"/>
    <w:semiHidden/>
    <w:rsid w:val="00D0158B"/>
    <w:pPr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rsid w:val="00D0158B"/>
    <w:rPr>
      <w:rFonts w:ascii="Arial" w:hAnsi="Arial" w:cs="Arial"/>
      <w:b/>
      <w:bCs/>
    </w:rPr>
  </w:style>
  <w:style w:type="paragraph" w:styleId="MacroText">
    <w:name w:val="macro"/>
    <w:uiPriority w:val="99"/>
    <w:semiHidden/>
    <w:rsid w:val="00D0158B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</w:rPr>
  </w:style>
  <w:style w:type="paragraph" w:styleId="TableofAuthorities">
    <w:name w:val="table of authorities"/>
    <w:basedOn w:val="Normal"/>
    <w:next w:val="Normal"/>
    <w:uiPriority w:val="99"/>
    <w:semiHidden/>
    <w:rsid w:val="00D0158B"/>
    <w:pPr>
      <w:ind w:left="210" w:hanging="210"/>
    </w:pPr>
  </w:style>
  <w:style w:type="paragraph" w:styleId="TOAHeading">
    <w:name w:val="toa heading"/>
    <w:basedOn w:val="Normal"/>
    <w:next w:val="Normal"/>
    <w:uiPriority w:val="9"/>
    <w:semiHidden/>
    <w:rsid w:val="00D0158B"/>
    <w:pPr>
      <w:spacing w:before="120"/>
    </w:pPr>
    <w:rPr>
      <w:rFonts w:ascii="Arial" w:hAnsi="Arial" w:cs="Arial"/>
      <w:b/>
      <w:bCs/>
      <w:sz w:val="24"/>
    </w:rPr>
  </w:style>
  <w:style w:type="paragraph" w:styleId="IntenseQuote">
    <w:name w:val="Intense Quote"/>
    <w:basedOn w:val="Normal"/>
    <w:next w:val="Normal"/>
    <w:link w:val="IntenseQuoteChar"/>
    <w:uiPriority w:val="99"/>
    <w:semiHidden/>
    <w:qFormat/>
    <w:rsid w:val="009D15A7"/>
    <w:pPr>
      <w:pBdr>
        <w:bottom w:val="single" w:sz="4" w:space="4" w:color="0A1439" w:themeColor="accent1"/>
      </w:pBdr>
      <w:spacing w:before="200" w:after="280"/>
      <w:ind w:left="936" w:right="936"/>
    </w:pPr>
    <w:rPr>
      <w:b/>
      <w:bCs/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99"/>
    <w:semiHidden/>
    <w:rsid w:val="009E7AF4"/>
    <w:rPr>
      <w:b/>
      <w:bCs/>
      <w:i/>
      <w:iCs/>
      <w:lang w:val="da-DK"/>
    </w:rPr>
  </w:style>
  <w:style w:type="character" w:styleId="SubtleReference">
    <w:name w:val="Subtle Reference"/>
    <w:basedOn w:val="DefaultParagraphFont"/>
    <w:uiPriority w:val="99"/>
    <w:semiHidden/>
    <w:qFormat/>
    <w:rsid w:val="009D15A7"/>
    <w:rPr>
      <w:smallCaps/>
      <w:color w:val="auto"/>
      <w:u w:val="single"/>
      <w:lang w:val="da-DK"/>
    </w:rPr>
  </w:style>
  <w:style w:type="character" w:styleId="IntenseReference">
    <w:name w:val="Intense Reference"/>
    <w:basedOn w:val="DefaultParagraphFont"/>
    <w:uiPriority w:val="99"/>
    <w:semiHidden/>
    <w:qFormat/>
    <w:rsid w:val="009D15A7"/>
    <w:rPr>
      <w:b/>
      <w:bCs/>
      <w:smallCaps/>
      <w:color w:val="auto"/>
      <w:spacing w:val="5"/>
      <w:u w:val="single"/>
      <w:lang w:val="da-DK"/>
    </w:rPr>
  </w:style>
  <w:style w:type="character" w:styleId="IntenseEmphasis">
    <w:name w:val="Intense Emphasis"/>
    <w:basedOn w:val="DefaultParagraphFont"/>
    <w:uiPriority w:val="99"/>
    <w:semiHidden/>
    <w:qFormat/>
    <w:rsid w:val="009D15A7"/>
    <w:rPr>
      <w:b/>
      <w:bCs/>
      <w:i/>
      <w:iCs/>
      <w:color w:val="auto"/>
      <w:lang w:val="da-DK"/>
    </w:rPr>
  </w:style>
  <w:style w:type="character" w:customStyle="1" w:styleId="HeaderChar">
    <w:name w:val="Header Char"/>
    <w:basedOn w:val="DefaultParagraphFont"/>
    <w:link w:val="Header"/>
    <w:uiPriority w:val="7"/>
    <w:semiHidden/>
    <w:rsid w:val="002F51EF"/>
    <w:rPr>
      <w:rFonts w:ascii="AU Passata" w:hAnsi="AU Passata"/>
      <w:color w:val="87888A"/>
      <w:spacing w:val="10"/>
      <w:sz w:val="14"/>
      <w:lang w:val="da-DK"/>
    </w:rPr>
  </w:style>
  <w:style w:type="paragraph" w:customStyle="1" w:styleId="Template-kolofonstreg">
    <w:name w:val="Template - kolofon streg"/>
    <w:basedOn w:val="Template-Date"/>
    <w:uiPriority w:val="99"/>
    <w:semiHidden/>
    <w:qFormat/>
    <w:rsid w:val="00051AD8"/>
    <w:pPr>
      <w:spacing w:after="120" w:line="270" w:lineRule="exact"/>
      <w:contextualSpacing/>
    </w:pPr>
    <w:rPr>
      <w:rFonts w:ascii="Georgia" w:hAnsi="Georgia"/>
      <w:noProof w:val="0"/>
      <w:spacing w:val="0"/>
      <w:sz w:val="20"/>
      <w:szCs w:val="20"/>
    </w:rPr>
  </w:style>
  <w:style w:type="paragraph" w:customStyle="1" w:styleId="Emne">
    <w:name w:val="Emne"/>
    <w:basedOn w:val="Template-Afdeling"/>
    <w:next w:val="Template-Afdeling"/>
    <w:uiPriority w:val="99"/>
    <w:semiHidden/>
    <w:qFormat/>
    <w:rsid w:val="008F47F2"/>
    <w:rPr>
      <w:sz w:val="22"/>
    </w:rPr>
  </w:style>
  <w:style w:type="paragraph" w:styleId="ListParagraph">
    <w:name w:val="List Paragraph"/>
    <w:basedOn w:val="Normal"/>
    <w:uiPriority w:val="99"/>
    <w:rsid w:val="00276726"/>
    <w:pPr>
      <w:ind w:left="720"/>
      <w:contextualSpacing/>
    </w:pPr>
  </w:style>
  <w:style w:type="character" w:customStyle="1" w:styleId="normaltextrun">
    <w:name w:val="normaltextrun"/>
    <w:basedOn w:val="DefaultParagraphFont"/>
    <w:rsid w:val="00463244"/>
  </w:style>
  <w:style w:type="paragraph" w:styleId="Revision">
    <w:name w:val="Revision"/>
    <w:hidden/>
    <w:uiPriority w:val="99"/>
    <w:semiHidden/>
    <w:rsid w:val="00856BBA"/>
    <w:pPr>
      <w:spacing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0568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42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10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694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808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56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76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25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54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26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85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47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36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243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31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aarhusuniversitet.sharepoint.com/:w:/r/sites/NATIFAForskningsudvalg/Delte%20dokumenter/General/M%C3%B8der/2025/19%2006%202025/VIP%20input%20efter%20VIPm%C3%B8de%2027052025.docx?d=w3fa310cd48754b57a634e4bd647ea187&amp;csf=1&amp;web=1&amp;e=RuB06c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hyperlink" Target="https://aarhusuniversitet.sharepoint.com/:u:/r/sites/NATIFAForskningsudvalg/Delte%20dokumenter/General/M%C3%B8der/2025/19%2006%202025/FW%20indsigelsesfrist%2028.%20april%20referatudkast%20-%20og%20obs%20p%C3%A5%20jeres%20rolle%20i%20pipelineproces.msg?csf=1&amp;web=1&amp;e=WNlqDf" TargetMode="External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0.bin"/><Relationship Id="rId1" Type="http://schemas.openxmlformats.org/officeDocument/2006/relationships/image" Target="media/image1.bin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10.bin"/><Relationship Id="rId1" Type="http://schemas.openxmlformats.org/officeDocument/2006/relationships/image" Target="media/image1.bin"/></Relationships>
</file>

<file path=word/theme/theme1.xml><?xml version="1.0" encoding="utf-8"?>
<a:theme xmlns:a="http://schemas.openxmlformats.org/drawingml/2006/main" name="Office Theme">
  <a:themeElements>
    <a:clrScheme name="AU_Blue">
      <a:dk1>
        <a:srgbClr val="000000"/>
      </a:dk1>
      <a:lt1>
        <a:srgbClr val="FFFFFF"/>
      </a:lt1>
      <a:dk2>
        <a:srgbClr val="003D73"/>
      </a:dk2>
      <a:lt2>
        <a:srgbClr val="003D73"/>
      </a:lt2>
      <a:accent1>
        <a:srgbClr val="0A1439"/>
      </a:accent1>
      <a:accent2>
        <a:srgbClr val="183D83"/>
      </a:accent2>
      <a:accent3>
        <a:srgbClr val="87D1F4"/>
      </a:accent3>
      <a:accent4>
        <a:srgbClr val="33525F"/>
      </a:accent4>
      <a:accent5>
        <a:srgbClr val="548195"/>
      </a:accent5>
      <a:accent6>
        <a:srgbClr val="C6C6C6"/>
      </a:accent6>
      <a:hlink>
        <a:srgbClr val="03428E"/>
      </a:hlink>
      <a:folHlink>
        <a:srgbClr val="03428E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138417BD1F6DC41B37D66CB00F5C2DA" ma:contentTypeVersion="6" ma:contentTypeDescription="Opret et nyt dokument." ma:contentTypeScope="" ma:versionID="d0da04d30dc33a831fbc74260aa53128">
  <xsd:schema xmlns:xsd="http://www.w3.org/2001/XMLSchema" xmlns:xs="http://www.w3.org/2001/XMLSchema" xmlns:p="http://schemas.microsoft.com/office/2006/metadata/properties" xmlns:ns2="2f3a724f-196a-4f97-a1e1-f4a5474fcdb3" xmlns:ns3="49b865c0-cab9-4f8e-b9a7-e5c4ab616404" targetNamespace="http://schemas.microsoft.com/office/2006/metadata/properties" ma:root="true" ma:fieldsID="2adc7fa2c1d2e373c069040f33a31d56" ns2:_="" ns3:_="">
    <xsd:import namespace="2f3a724f-196a-4f97-a1e1-f4a5474fcdb3"/>
    <xsd:import namespace="49b865c0-cab9-4f8e-b9a7-e5c4ab61640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3a724f-196a-4f97-a1e1-f4a5474fcdb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9b865c0-cab9-4f8e-b9a7-e5c4ab616404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Delt med 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B47E3E9-4F42-4951-8569-E5E59031376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4879278-54DD-49B0-86DE-69650108886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F9B8D10-C864-45CB-9B5E-80A24B7A2F1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f3a724f-196a-4f97-a1e1-f4a5474fcdb3"/>
    <ds:schemaRef ds:uri="49b865c0-cab9-4f8e-b9a7-e5c4ab61640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Metadata/LabelInfo.xml><?xml version="1.0" encoding="utf-8"?>
<clbl:labelList xmlns:clbl="http://schemas.microsoft.com/office/2020/mipLabelMetadata">
  <clbl:label id="{61fd1d36-fecb-47ca-b7d7-d0df0370a198}" enabled="0" method="" siteId="{61fd1d36-fecb-47ca-b7d7-d0df0370a198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654</Words>
  <Characters>4895</Characters>
  <Application>Microsoft Office Word</Application>
  <DocSecurity>0</DocSecurity>
  <Lines>135</Lines>
  <Paragraphs>68</Paragraphs>
  <ScaleCrop>false</ScaleCrop>
  <Company>Århus Universitet</Company>
  <LinksUpToDate>false</LinksUpToDate>
  <CharactersWithSpaces>5481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Rikke Ploug Frydenberg</dc:creator>
  <cp:keywords/>
  <cp:lastModifiedBy>Rikke Ploug Frydenberg</cp:lastModifiedBy>
  <cp:revision>3</cp:revision>
  <cp:lastPrinted>2008-10-22T12:54:00Z</cp:lastPrinted>
  <dcterms:created xsi:type="dcterms:W3CDTF">2025-06-20T08:32:00Z</dcterms:created>
  <dcterms:modified xsi:type="dcterms:W3CDTF">2025-06-20T08:33:00Z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esignVersion">
    <vt:lpwstr>3</vt:lpwstr>
  </property>
  <property fmtid="{D5CDD505-2E9C-101B-9397-08002B2CF9AE}" pid="3" name="SD_ShowDocumentInfo">
    <vt:lpwstr>True</vt:lpwstr>
  </property>
  <property fmtid="{D5CDD505-2E9C-101B-9397-08002B2CF9AE}" pid="4" name="SD_DocumentLanguage">
    <vt:lpwstr>da-DK</vt:lpwstr>
  </property>
  <property fmtid="{D5CDD505-2E9C-101B-9397-08002B2CF9AE}" pid="5" name="ContentRemapped">
    <vt:lpwstr>true</vt:lpwstr>
  </property>
  <property fmtid="{D5CDD505-2E9C-101B-9397-08002B2CF9AE}" pid="6" name="OfficeID">
    <vt:lpwstr>5200</vt:lpwstr>
  </property>
  <property fmtid="{D5CDD505-2E9C-101B-9397-08002B2CF9AE}" pid="7" name="CustomerId">
    <vt:lpwstr>auoffice</vt:lpwstr>
  </property>
  <property fmtid="{D5CDD505-2E9C-101B-9397-08002B2CF9AE}" pid="8" name="TemplateId">
    <vt:lpwstr>636312246902110965</vt:lpwstr>
  </property>
  <property fmtid="{D5CDD505-2E9C-101B-9397-08002B2CF9AE}" pid="9" name="UserProfileId">
    <vt:lpwstr>636543603315233895</vt:lpwstr>
  </property>
  <property fmtid="{D5CDD505-2E9C-101B-9397-08002B2CF9AE}" pid="10" name="ContentTypeId">
    <vt:lpwstr>0x0101005138417BD1F6DC41B37D66CB00F5C2DA</vt:lpwstr>
  </property>
  <property fmtid="{D5CDD505-2E9C-101B-9397-08002B2CF9AE}" pid="11" name="MediaServiceImageTags">
    <vt:lpwstr/>
  </property>
</Properties>
</file>