
<file path=[Content_Types].xml><?xml version="1.0" encoding="utf-8"?>
<Types xmlns="http://schemas.openxmlformats.org/package/2006/content-types">
  <Default Extension="bin" ContentType="image/x-wmf"/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9F4F0B" w:rsidR="004E03A6" w:rsidP="008F47F2" w:rsidRDefault="004E03A6" w14:paraId="0CA2445C" w14:textId="77777777">
      <w:pPr>
        <w:spacing w:line="14" w:lineRule="exact"/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4"/>
      </w:tblGrid>
      <w:tr w:rsidR="002C5D48" w:rsidTr="7AD94368" w14:paraId="29604E87" w14:textId="77777777">
        <w:trPr>
          <w:trHeight w:val="2948" w:hRule="exact"/>
        </w:trPr>
        <w:tc>
          <w:tcPr>
            <w:tcW w:w="7644" w:type="dxa"/>
            <w:shd w:val="clear" w:color="auto" w:fill="auto"/>
          </w:tcPr>
          <w:p w:rsidR="00463244" w:rsidP="00463244" w:rsidRDefault="00463244" w14:paraId="3BFF83E5" w14:textId="06F93F37">
            <w:pPr>
              <w:pStyle w:val="Dokumentinfo"/>
            </w:pPr>
            <w:bookmarkStart w:name="LAN_MeetingDate" w:id="0"/>
            <w:r>
              <w:t>Mødedato</w:t>
            </w:r>
            <w:bookmarkEnd w:id="0"/>
            <w:r>
              <w:t xml:space="preserve">: </w:t>
            </w:r>
            <w:r>
              <w:rPr>
                <w:b w:val="0"/>
              </w:rPr>
              <w:t>0</w:t>
            </w:r>
            <w:r w:rsidR="00124591">
              <w:rPr>
                <w:b w:val="0"/>
              </w:rPr>
              <w:t>6</w:t>
            </w:r>
            <w:r>
              <w:rPr>
                <w:b w:val="0"/>
              </w:rPr>
              <w:t xml:space="preserve"> 02 2024</w:t>
            </w:r>
          </w:p>
          <w:p w:rsidRPr="00991510" w:rsidR="00463244" w:rsidP="00463244" w:rsidRDefault="00463244" w14:paraId="5473CBFF" w14:textId="02639DD7">
            <w:pPr>
              <w:pStyle w:val="Dokumentinfo"/>
              <w:rPr>
                <w:b w:val="0"/>
              </w:rPr>
            </w:pPr>
            <w:bookmarkStart w:name="LAN_MeetingPlace" w:id="1"/>
            <w:r>
              <w:t>Mødested</w:t>
            </w:r>
            <w:bookmarkEnd w:id="1"/>
            <w:r>
              <w:t xml:space="preserve">: </w:t>
            </w:r>
            <w:r>
              <w:rPr>
                <w:b w:val="0"/>
              </w:rPr>
              <w:t>1520 732</w:t>
            </w:r>
            <w:r w:rsidR="00ED1BBC">
              <w:rPr>
                <w:b w:val="0"/>
              </w:rPr>
              <w:t xml:space="preserve"> (Sea View)</w:t>
            </w:r>
          </w:p>
          <w:p w:rsidR="00463244" w:rsidP="00463244" w:rsidRDefault="00463244" w14:paraId="7965CD60" w14:textId="77777777">
            <w:pPr>
              <w:pStyle w:val="Dokumentinfo"/>
            </w:pPr>
            <w:bookmarkStart w:name="LAN_MeetingSubject" w:id="2"/>
            <w:r>
              <w:t>Mødeemne</w:t>
            </w:r>
            <w:bookmarkEnd w:id="2"/>
            <w:r>
              <w:t xml:space="preserve">: </w:t>
            </w:r>
            <w:r w:rsidRPr="00E655C3">
              <w:rPr>
                <w:rStyle w:val="normaltextrun"/>
                <w:rFonts w:cs="Calibri"/>
                <w:b w:val="0"/>
                <w:bCs/>
                <w:color w:val="000000"/>
                <w:shd w:val="clear" w:color="auto" w:fill="FFFFFF"/>
              </w:rPr>
              <w:t>Møde i forskningsudvalget</w:t>
            </w:r>
            <w:r>
              <w:rPr>
                <w:rStyle w:val="normaltextrun"/>
                <w:rFonts w:ascii="Calibri" w:hAnsi="Calibri" w:cs="Calibri"/>
                <w:b w:val="0"/>
                <w:bCs/>
                <w:color w:val="000000"/>
                <w:shd w:val="clear" w:color="auto" w:fill="FFFFFF"/>
              </w:rPr>
              <w:t xml:space="preserve"> </w:t>
            </w:r>
          </w:p>
          <w:p w:rsidR="00463244" w:rsidP="002C5D48" w:rsidRDefault="00463244" w14:paraId="0A1569DE" w14:textId="77777777">
            <w:pPr>
              <w:pStyle w:val="Dokumentinfo"/>
            </w:pPr>
          </w:p>
          <w:p w:rsidR="00463244" w:rsidP="7AD94368" w:rsidRDefault="00463244" w14:paraId="725D8D45" w14:textId="15375FD1">
            <w:pPr>
              <w:pStyle w:val="Dokumentinfo"/>
              <w:rPr>
                <w:b w:val="0"/>
                <w:bCs/>
              </w:rPr>
            </w:pPr>
            <w:bookmarkStart w:name="LAN_Attendees" w:id="3"/>
            <w:r w:rsidRPr="7AD94368">
              <w:t>Deltagere</w:t>
            </w:r>
            <w:bookmarkEnd w:id="3"/>
            <w:r w:rsidRPr="7AD94368">
              <w:t xml:space="preserve">: </w:t>
            </w:r>
            <w:r w:rsidRPr="00E655C3">
              <w:rPr>
                <w:b w:val="0"/>
                <w:bCs/>
              </w:rPr>
              <w:t>Karsten Riisager</w:t>
            </w:r>
            <w:r w:rsidR="0082051D">
              <w:rPr>
                <w:b w:val="0"/>
                <w:bCs/>
              </w:rPr>
              <w:t xml:space="preserve"> (KVR)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Lars Bojer Madsen</w:t>
            </w:r>
            <w:r w:rsidR="0082051D">
              <w:rPr>
                <w:b w:val="0"/>
                <w:bCs/>
              </w:rPr>
              <w:t xml:space="preserve"> (LBM)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Liv Hornekær</w:t>
            </w:r>
            <w:r w:rsidR="0082051D">
              <w:rPr>
                <w:b w:val="0"/>
                <w:bCs/>
              </w:rPr>
              <w:t xml:space="preserve"> (LH)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Steen Hannestad</w:t>
            </w:r>
            <w:r w:rsidR="0082051D">
              <w:rPr>
                <w:b w:val="0"/>
                <w:bCs/>
              </w:rPr>
              <w:t xml:space="preserve"> (SH)</w:t>
            </w:r>
            <w:r>
              <w:rPr>
                <w:b w:val="0"/>
                <w:bCs/>
              </w:rPr>
              <w:t>, Rikke Frydenberg (</w:t>
            </w:r>
            <w:r w:rsidR="0082051D">
              <w:rPr>
                <w:b w:val="0"/>
                <w:bCs/>
              </w:rPr>
              <w:t xml:space="preserve">RF, </w:t>
            </w:r>
            <w:r>
              <w:rPr>
                <w:b w:val="0"/>
                <w:bCs/>
              </w:rPr>
              <w:t>referat)</w:t>
            </w:r>
          </w:p>
          <w:p w:rsidR="00ED1BBC" w:rsidP="002C5D48" w:rsidRDefault="00ED1BBC" w14:paraId="2656FCB7" w14:textId="77777777">
            <w:pPr>
              <w:pStyle w:val="Dokumentinfo"/>
              <w:rPr>
                <w:b w:val="0"/>
                <w:bCs/>
              </w:rPr>
            </w:pPr>
          </w:p>
          <w:p w:rsidR="00ED1BBC" w:rsidP="002C5D48" w:rsidRDefault="00ED1BBC" w14:paraId="5C50F8A9" w14:textId="71CE31DF">
            <w:pPr>
              <w:pStyle w:val="Dokumentinfo"/>
            </w:pPr>
            <w:r w:rsidRPr="7AD94368">
              <w:t>Afbud:</w:t>
            </w:r>
            <w:r>
              <w:rPr>
                <w:b w:val="0"/>
                <w:bCs/>
              </w:rPr>
              <w:t xml:space="preserve"> </w:t>
            </w:r>
            <w:r w:rsidRPr="00E655C3">
              <w:rPr>
                <w:b w:val="0"/>
                <w:bCs/>
              </w:rPr>
              <w:t>Jan Arlt</w:t>
            </w:r>
            <w:r w:rsidR="0082051D">
              <w:rPr>
                <w:b w:val="0"/>
                <w:bCs/>
              </w:rPr>
              <w:t xml:space="preserve"> (JA)</w:t>
            </w:r>
            <w:r>
              <w:rPr>
                <w:b w:val="0"/>
                <w:bCs/>
              </w:rPr>
              <w:t>,</w:t>
            </w:r>
            <w:r w:rsidRPr="00E655C3">
              <w:rPr>
                <w:b w:val="0"/>
                <w:bCs/>
              </w:rPr>
              <w:t xml:space="preserve"> Peter Balling</w:t>
            </w:r>
            <w:r w:rsidR="0082051D">
              <w:rPr>
                <w:b w:val="0"/>
                <w:bCs/>
              </w:rPr>
              <w:t xml:space="preserve"> (PB)</w:t>
            </w:r>
          </w:p>
        </w:tc>
      </w:tr>
    </w:tbl>
    <w:p w:rsidRPr="00125BDF" w:rsidR="007F74E4" w:rsidP="007F74E4" w:rsidRDefault="007F74E4" w14:paraId="27A2A550" w14:textId="056CDE0A">
      <w:pPr>
        <w:numPr>
          <w:ilvl w:val="0"/>
          <w:numId w:val="17"/>
        </w:numPr>
        <w:spacing w:after="160" w:line="259" w:lineRule="auto"/>
        <w:rPr>
          <w:b/>
          <w:bCs/>
        </w:rPr>
      </w:pPr>
      <w:r w:rsidRPr="00125BDF">
        <w:rPr>
          <w:b/>
          <w:bCs/>
        </w:rPr>
        <w:t>Nyt fra NAT forskningsudvalg (30 min, L</w:t>
      </w:r>
      <w:r w:rsidR="00E15FAD">
        <w:rPr>
          <w:b/>
          <w:bCs/>
        </w:rPr>
        <w:t>BM</w:t>
      </w:r>
      <w:r w:rsidRPr="00125BDF">
        <w:rPr>
          <w:b/>
          <w:bCs/>
        </w:rPr>
        <w:t>)</w:t>
      </w:r>
    </w:p>
    <w:p w:rsidRPr="00125BDF" w:rsidR="007F74E4" w:rsidP="007F74E4" w:rsidRDefault="00B76B80" w14:paraId="25ACA8BC" w14:textId="792399FA">
      <w:pPr>
        <w:spacing w:after="160" w:line="259" w:lineRule="auto"/>
        <w:ind w:left="720"/>
      </w:pPr>
      <w:r>
        <w:t>L</w:t>
      </w:r>
      <w:r w:rsidR="00E15FAD">
        <w:t>BM</w:t>
      </w:r>
      <w:r>
        <w:t xml:space="preserve"> orienterede om </w:t>
      </w:r>
      <w:r w:rsidRPr="000B3C29">
        <w:rPr>
          <w:b/>
          <w:bCs/>
        </w:rPr>
        <w:t xml:space="preserve">det nye </w:t>
      </w:r>
      <w:r w:rsidRPr="00125BDF" w:rsidR="007F74E4">
        <w:rPr>
          <w:b/>
          <w:bCs/>
        </w:rPr>
        <w:t>Forsknings- og erhvervsudvalg</w:t>
      </w:r>
      <w:r w:rsidRPr="000B3C29">
        <w:rPr>
          <w:b/>
          <w:bCs/>
        </w:rPr>
        <w:t xml:space="preserve">, </w:t>
      </w:r>
      <w:r>
        <w:t xml:space="preserve">der </w:t>
      </w:r>
      <w:r w:rsidRPr="00125BDF" w:rsidR="007F74E4">
        <w:t>arbejder med nye opgaver af innovation og erhvervsmæssig karakter.</w:t>
      </w:r>
    </w:p>
    <w:p w:rsidRPr="00125BDF" w:rsidR="00E15FAD" w:rsidP="00E15FAD" w:rsidRDefault="007F74E4" w14:paraId="3828CE52" w14:textId="7B1C9F0C">
      <w:pPr>
        <w:spacing w:after="160" w:line="259" w:lineRule="auto"/>
        <w:ind w:left="720"/>
      </w:pPr>
      <w:r w:rsidRPr="00125BDF">
        <w:t>Fokus på grundforskning, men med blik for potentielle anvendelser.</w:t>
      </w:r>
      <w:r w:rsidR="00E15FAD">
        <w:t xml:space="preserve"> </w:t>
      </w:r>
      <w:r w:rsidRPr="00125BDF" w:rsidR="00E15FAD">
        <w:t>Kommissorium er</w:t>
      </w:r>
      <w:r w:rsidR="00E15FAD">
        <w:t xml:space="preserve"> pt.</w:t>
      </w:r>
      <w:r w:rsidRPr="00125BDF" w:rsidR="00E15FAD">
        <w:t xml:space="preserve"> under udvikling.</w:t>
      </w:r>
    </w:p>
    <w:p w:rsidRPr="00125BDF" w:rsidR="007F74E4" w:rsidP="00B76B80" w:rsidRDefault="000B3C29" w14:paraId="39D659BB" w14:textId="0091A202">
      <w:pPr>
        <w:spacing w:after="160" w:line="259" w:lineRule="auto"/>
        <w:ind w:left="720"/>
      </w:pPr>
      <w:r>
        <w:t>Dette g</w:t>
      </w:r>
      <w:r w:rsidR="00B76B80">
        <w:t>iver anledning til d</w:t>
      </w:r>
      <w:r w:rsidRPr="00125BDF" w:rsidR="007F74E4">
        <w:t>iskussion om instituttets fremtid</w:t>
      </w:r>
      <w:r w:rsidR="00B76B80">
        <w:t xml:space="preserve"> ift.</w:t>
      </w:r>
      <w:r w:rsidRPr="00125BDF" w:rsidR="007F74E4">
        <w:t xml:space="preserve"> balance mellem</w:t>
      </w:r>
      <w:r w:rsidR="004857CC">
        <w:t xml:space="preserve"> at generere</w:t>
      </w:r>
      <w:r w:rsidRPr="00125BDF" w:rsidR="007F74E4">
        <w:t xml:space="preserve"> viden og bidrag</w:t>
      </w:r>
      <w:r w:rsidR="004857CC">
        <w:t>e</w:t>
      </w:r>
      <w:r w:rsidRPr="00125BDF" w:rsidR="007F74E4">
        <w:t xml:space="preserve"> til samfundet.</w:t>
      </w:r>
    </w:p>
    <w:p w:rsidRPr="00125BDF" w:rsidR="00946E48" w:rsidP="00946E48" w:rsidRDefault="000B3C29" w14:paraId="42DC48DF" w14:textId="716C035C">
      <w:pPr>
        <w:spacing w:after="160" w:line="259" w:lineRule="auto"/>
        <w:ind w:left="720"/>
      </w:pPr>
      <w:r w:rsidRPr="35703449" w:rsidR="000B3C29">
        <w:rPr>
          <w:lang w:val="da-DK"/>
        </w:rPr>
        <w:t xml:space="preserve">LH: </w:t>
      </w:r>
      <w:r w:rsidRPr="35703449" w:rsidR="007F74E4">
        <w:rPr>
          <w:lang w:val="da-DK"/>
        </w:rPr>
        <w:t>Politisk fokus på løsninger og øget krisebevidsthed, men vi skal tage ejerskab og sikre faglig bredde.</w:t>
      </w:r>
      <w:r w:rsidRPr="35703449" w:rsidR="00946E48">
        <w:rPr>
          <w:lang w:val="da-DK"/>
        </w:rPr>
        <w:t xml:space="preserve"> Vi skal sikre en faglig bredde, så vi ikke kun fokuserer på aktuelle hot </w:t>
      </w:r>
      <w:r w:rsidRPr="35703449" w:rsidR="00946E48">
        <w:rPr>
          <w:lang w:val="da-DK"/>
        </w:rPr>
        <w:t>topics</w:t>
      </w:r>
      <w:r w:rsidRPr="35703449" w:rsidR="00946E48">
        <w:rPr>
          <w:lang w:val="da-DK"/>
        </w:rPr>
        <w:t>.</w:t>
      </w:r>
    </w:p>
    <w:p w:rsidRPr="00125BDF" w:rsidR="007F74E4" w:rsidP="003637EF" w:rsidRDefault="007F74E4" w14:paraId="45C103FE" w14:textId="2C816A08">
      <w:pPr>
        <w:spacing w:after="160" w:line="259" w:lineRule="auto"/>
        <w:ind w:left="720"/>
      </w:pPr>
      <w:r w:rsidRPr="35703449" w:rsidR="007F74E4">
        <w:rPr>
          <w:b w:val="1"/>
          <w:bCs w:val="1"/>
          <w:lang w:val="da-DK"/>
        </w:rPr>
        <w:t xml:space="preserve">Core </w:t>
      </w:r>
      <w:r w:rsidRPr="35703449" w:rsidR="007F74E4">
        <w:rPr>
          <w:b w:val="1"/>
          <w:bCs w:val="1"/>
          <w:lang w:val="da-DK"/>
        </w:rPr>
        <w:t>facilities</w:t>
      </w:r>
      <w:r w:rsidRPr="35703449" w:rsidR="007F74E4">
        <w:rPr>
          <w:b w:val="1"/>
          <w:bCs w:val="1"/>
          <w:lang w:val="da-DK"/>
        </w:rPr>
        <w:t>:</w:t>
      </w:r>
      <w:r w:rsidRPr="35703449" w:rsidR="007F74E4">
        <w:rPr>
          <w:lang w:val="da-DK"/>
        </w:rPr>
        <w:t xml:space="preserve"> </w:t>
      </w:r>
      <w:r w:rsidRPr="35703449" w:rsidR="00CF195E">
        <w:rPr>
          <w:lang w:val="da-DK"/>
        </w:rPr>
        <w:t>Der er et ønske</w:t>
      </w:r>
      <w:r w:rsidRPr="35703449" w:rsidR="000B3C29">
        <w:rPr>
          <w:lang w:val="da-DK"/>
        </w:rPr>
        <w:t xml:space="preserve"> fra AU</w:t>
      </w:r>
      <w:r w:rsidRPr="35703449" w:rsidR="00CF195E">
        <w:rPr>
          <w:lang w:val="da-DK"/>
        </w:rPr>
        <w:t xml:space="preserve"> om at gøre i</w:t>
      </w:r>
      <w:r w:rsidRPr="35703449" w:rsidR="007F74E4">
        <w:rPr>
          <w:lang w:val="da-DK"/>
        </w:rPr>
        <w:t xml:space="preserve">nfrastruktur til core </w:t>
      </w:r>
      <w:r w:rsidRPr="35703449" w:rsidR="007F74E4">
        <w:rPr>
          <w:lang w:val="da-DK"/>
        </w:rPr>
        <w:t>facilities</w:t>
      </w:r>
      <w:r w:rsidRPr="35703449" w:rsidR="00CF195E">
        <w:rPr>
          <w:lang w:val="da-DK"/>
        </w:rPr>
        <w:t xml:space="preserve"> mhp.</w:t>
      </w:r>
      <w:r w:rsidRPr="35703449" w:rsidR="007F74E4">
        <w:rPr>
          <w:lang w:val="da-DK"/>
        </w:rPr>
        <w:t xml:space="preserve"> brugerbetaling</w:t>
      </w:r>
      <w:r w:rsidRPr="35703449" w:rsidR="00CF195E">
        <w:rPr>
          <w:lang w:val="da-DK"/>
        </w:rPr>
        <w:t xml:space="preserve">. Dette er pt i </w:t>
      </w:r>
      <w:r w:rsidRPr="35703449" w:rsidR="000B3C29">
        <w:rPr>
          <w:lang w:val="da-DK"/>
        </w:rPr>
        <w:t>proces</w:t>
      </w:r>
      <w:r w:rsidRPr="35703449" w:rsidR="00CF195E">
        <w:rPr>
          <w:lang w:val="da-DK"/>
        </w:rPr>
        <w:t xml:space="preserve">. </w:t>
      </w:r>
      <w:r w:rsidRPr="35703449" w:rsidR="00A6150E">
        <w:rPr>
          <w:lang w:val="da-DK"/>
        </w:rPr>
        <w:t xml:space="preserve">LBM påpeger, at brugerbetaling kommer med </w:t>
      </w:r>
      <w:r w:rsidRPr="35703449" w:rsidR="00E86435">
        <w:rPr>
          <w:lang w:val="da-DK"/>
        </w:rPr>
        <w:t>behov for</w:t>
      </w:r>
      <w:r w:rsidRPr="35703449" w:rsidR="007F74E4">
        <w:rPr>
          <w:lang w:val="da-DK"/>
        </w:rPr>
        <w:t xml:space="preserve"> betydelige administrative ressourcer.</w:t>
      </w:r>
    </w:p>
    <w:p w:rsidRPr="00125BDF" w:rsidR="007F74E4" w:rsidP="007F74E4" w:rsidRDefault="007F74E4" w14:paraId="18C2F2F4" w14:textId="53A14E04">
      <w:pPr>
        <w:numPr>
          <w:ilvl w:val="1"/>
          <w:numId w:val="17"/>
        </w:numPr>
        <w:spacing w:after="160" w:line="259" w:lineRule="auto"/>
      </w:pPr>
      <w:r w:rsidRPr="7AD94368">
        <w:t xml:space="preserve">EU’s infrastrukturprogrammer kan være en mulighed – </w:t>
      </w:r>
      <w:r w:rsidRPr="7AD94368" w:rsidR="000B3C29">
        <w:t xml:space="preserve">LH foreslår </w:t>
      </w:r>
      <w:r w:rsidRPr="7AD94368">
        <w:t xml:space="preserve">LBM </w:t>
      </w:r>
      <w:r w:rsidRPr="7AD94368" w:rsidR="000B3C29">
        <w:t xml:space="preserve">at </w:t>
      </w:r>
      <w:r w:rsidRPr="7AD94368">
        <w:t>tale med Søren Vrønning</w:t>
      </w:r>
      <w:r w:rsidRPr="7AD94368" w:rsidR="00946E48">
        <w:t>, da han har meget erfaring med disse programmer.</w:t>
      </w:r>
    </w:p>
    <w:p w:rsidRPr="00125BDF" w:rsidR="007F74E4" w:rsidP="00077A67" w:rsidRDefault="007F74E4" w14:paraId="09EF3FA7" w14:textId="22C80857">
      <w:pPr>
        <w:spacing w:after="160" w:line="259" w:lineRule="auto"/>
        <w:ind w:left="720"/>
      </w:pPr>
      <w:r w:rsidRPr="00125BDF">
        <w:rPr>
          <w:b/>
          <w:bCs/>
        </w:rPr>
        <w:t>Informationssikkerhed</w:t>
      </w:r>
      <w:r w:rsidRPr="00125BDF">
        <w:t xml:space="preserve">: </w:t>
      </w:r>
      <w:r w:rsidR="003637EF">
        <w:t>Nye tiltag</w:t>
      </w:r>
      <w:r w:rsidR="000B3C29">
        <w:t xml:space="preserve"> ved NAT</w:t>
      </w:r>
      <w:r w:rsidR="003637EF">
        <w:t xml:space="preserve">. </w:t>
      </w:r>
      <w:r w:rsidRPr="00125BDF">
        <w:t>Implementering starter på andre institutter først, mere information kommer senere.</w:t>
      </w:r>
    </w:p>
    <w:p w:rsidRPr="00125BDF" w:rsidR="007F74E4" w:rsidP="00077A67" w:rsidRDefault="007F74E4" w14:paraId="3A69A84F" w14:textId="77777777">
      <w:pPr>
        <w:spacing w:line="259" w:lineRule="auto"/>
        <w:ind w:left="720"/>
      </w:pPr>
      <w:r w:rsidRPr="00125BDF">
        <w:rPr>
          <w:b/>
          <w:bCs/>
        </w:rPr>
        <w:t>Finansieringsmuligheder:</w:t>
      </w:r>
    </w:p>
    <w:p w:rsidR="00C330C7" w:rsidP="00C330C7" w:rsidRDefault="007F74E4" w14:paraId="64C6F7A7" w14:textId="24E6AA4F">
      <w:pPr>
        <w:spacing w:after="160" w:line="259" w:lineRule="auto"/>
        <w:ind w:left="720"/>
      </w:pPr>
      <w:r w:rsidRPr="35703449" w:rsidR="007F74E4">
        <w:rPr>
          <w:lang w:val="da-DK"/>
        </w:rPr>
        <w:t>MSCA-masterclass i april/maj –</w:t>
      </w:r>
      <w:r w:rsidRPr="35703449" w:rsidR="00C330C7">
        <w:rPr>
          <w:lang w:val="da-DK"/>
        </w:rPr>
        <w:t xml:space="preserve">MSCA </w:t>
      </w:r>
      <w:r w:rsidRPr="35703449" w:rsidR="00077A67">
        <w:rPr>
          <w:lang w:val="da-DK"/>
        </w:rPr>
        <w:t>programmet</w:t>
      </w:r>
      <w:r w:rsidRPr="35703449" w:rsidR="00077A67">
        <w:rPr>
          <w:lang w:val="da-DK"/>
        </w:rPr>
        <w:t xml:space="preserve"> er for </w:t>
      </w:r>
      <w:r w:rsidRPr="35703449" w:rsidR="00856BBA">
        <w:rPr>
          <w:lang w:val="da-DK"/>
        </w:rPr>
        <w:t>ambitiøse</w:t>
      </w:r>
      <w:r w:rsidRPr="35703449" w:rsidR="00C330C7">
        <w:rPr>
          <w:lang w:val="da-DK"/>
        </w:rPr>
        <w:t xml:space="preserve"> projekter,</w:t>
      </w:r>
      <w:r w:rsidRPr="35703449" w:rsidR="00077A67">
        <w:rPr>
          <w:lang w:val="da-DK"/>
        </w:rPr>
        <w:t xml:space="preserve"> hvor man skal gå efter en </w:t>
      </w:r>
      <w:r w:rsidRPr="35703449" w:rsidR="00C330C7">
        <w:rPr>
          <w:lang w:val="da-DK"/>
        </w:rPr>
        <w:t xml:space="preserve">sammenfletning af PD </w:t>
      </w:r>
      <w:r w:rsidRPr="35703449" w:rsidR="00C330C7">
        <w:rPr>
          <w:lang w:val="da-DK"/>
        </w:rPr>
        <w:t>kompentencer</w:t>
      </w:r>
      <w:r w:rsidRPr="35703449" w:rsidR="00C330C7">
        <w:rPr>
          <w:lang w:val="da-DK"/>
        </w:rPr>
        <w:t xml:space="preserve"> og vejleders kompetencer, der gå</w:t>
      </w:r>
      <w:r w:rsidRPr="35703449" w:rsidR="00077A67">
        <w:rPr>
          <w:lang w:val="da-DK"/>
        </w:rPr>
        <w:t>r</w:t>
      </w:r>
      <w:r w:rsidRPr="35703449" w:rsidR="00C330C7">
        <w:rPr>
          <w:lang w:val="da-DK"/>
        </w:rPr>
        <w:t xml:space="preserve"> op i en samlet enhed.</w:t>
      </w:r>
    </w:p>
    <w:p w:rsidRPr="00082096" w:rsidR="00CA52E6" w:rsidP="00AF341D" w:rsidRDefault="00CA52E6" w14:paraId="1422A99B" w14:textId="77777777">
      <w:pPr>
        <w:spacing w:after="160" w:line="259" w:lineRule="auto"/>
        <w:ind w:left="720"/>
      </w:pPr>
    </w:p>
    <w:p w:rsidRPr="00D3008E" w:rsidR="00590C8F" w:rsidP="00590C8F" w:rsidRDefault="00590C8F" w14:paraId="549124AC" w14:textId="77777777">
      <w:pPr>
        <w:numPr>
          <w:ilvl w:val="0"/>
          <w:numId w:val="17"/>
        </w:numPr>
        <w:spacing w:after="160" w:line="259" w:lineRule="auto"/>
        <w:rPr>
          <w:b/>
          <w:bCs/>
        </w:rPr>
      </w:pPr>
      <w:r w:rsidRPr="00D3008E">
        <w:rPr>
          <w:b/>
          <w:bCs/>
        </w:rPr>
        <w:t xml:space="preserve">Kommentarer til høring af Aarhus Universitets Strategi 2030 (alle) </w:t>
      </w:r>
    </w:p>
    <w:p w:rsidR="00DB6FA4" w:rsidP="002C5D48" w:rsidRDefault="00590C8F" w14:paraId="066FCEA6" w14:textId="77777777">
      <w:pPr>
        <w:pStyle w:val="ListParagraph"/>
        <w:numPr>
          <w:ilvl w:val="0"/>
          <w:numId w:val="19"/>
        </w:numPr>
        <w:spacing w:after="160" w:line="259" w:lineRule="auto"/>
      </w:pPr>
      <w:r w:rsidRPr="00082096">
        <w:t xml:space="preserve">Dokumenterne vedr. høring  findes her </w:t>
      </w:r>
      <w:hyperlink w:history="1" r:id="rId10">
        <w:r w:rsidRPr="00082096">
          <w:rPr>
            <w:rStyle w:val="Hyperlink"/>
            <w:noProof/>
          </w:rPr>
          <w:drawing>
            <wp:inline distT="0" distB="0" distL="0" distR="0" wp14:anchorId="3EF03CDF" wp14:editId="215C101B">
              <wp:extent cx="152400" cy="152400"/>
              <wp:effectExtent l="0" t="0" r="0" b="0"/>
              <wp:docPr id="138196866" name="Picture 2" descr="​Folder icon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​Folder icon"/>
                      <pic:cNvPicPr>
                        <a:picLocks noChangeAspect="1" noChangeArrowheads="1"/>
                      </pic:cNvPicPr>
                    </pic:nvPicPr>
                    <pic:blipFill>
                      <a:blip r:embed="rId11" r:link="rId1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 w:rsidRPr="00082096">
          <w:rPr>
            <w:rStyle w:val="Hyperlink"/>
          </w:rPr>
          <w:t> Høringssvar AU strategi 2030</w:t>
        </w:r>
      </w:hyperlink>
    </w:p>
    <w:p w:rsidRPr="00125BDF" w:rsidR="00B47F4F" w:rsidP="00F41939" w:rsidRDefault="00F41939" w14:paraId="61CA68F8" w14:textId="417D55BC">
      <w:pPr>
        <w:spacing w:after="160" w:line="259" w:lineRule="auto"/>
      </w:pPr>
      <w:r>
        <w:t xml:space="preserve">               </w:t>
      </w:r>
      <w:r w:rsidRPr="00125BDF" w:rsidR="00B47F4F">
        <w:t>Kommentarer:</w:t>
      </w:r>
    </w:p>
    <w:p w:rsidR="00B47F4F" w:rsidP="00B47F4F" w:rsidRDefault="00EC3C89" w14:paraId="2D29DAB2" w14:textId="1B295DFF">
      <w:pPr>
        <w:numPr>
          <w:ilvl w:val="1"/>
          <w:numId w:val="21"/>
        </w:numPr>
        <w:spacing w:after="160" w:line="259" w:lineRule="auto"/>
      </w:pPr>
      <w:r>
        <w:t xml:space="preserve">Strategien </w:t>
      </w:r>
      <w:r w:rsidR="009E6258">
        <w:t>fremstår</w:t>
      </w:r>
      <w:r>
        <w:t xml:space="preserve"> meget generel i sin formulering, og ikke specielt konkret. </w:t>
      </w:r>
    </w:p>
    <w:p w:rsidRPr="00DA4B7D" w:rsidR="00DA4B7D" w:rsidP="00DA4B7D" w:rsidRDefault="00EC3C89" w14:paraId="259F9DD6" w14:textId="77268EC4">
      <w:pPr>
        <w:numPr>
          <w:ilvl w:val="1"/>
          <w:numId w:val="21"/>
        </w:numPr>
        <w:spacing w:after="160" w:line="259" w:lineRule="auto"/>
      </w:pPr>
      <w:r>
        <w:t>LBM</w:t>
      </w:r>
      <w:r w:rsidR="00DA4B7D">
        <w:t xml:space="preserve">: </w:t>
      </w:r>
      <w:r w:rsidRPr="00971E9D" w:rsidR="00971E9D">
        <w:t>På side 12 synes der at være en sammenblanding af strategi og handleplan ift. tværfaglig forskningsindsats.</w:t>
      </w:r>
    </w:p>
    <w:p w:rsidRPr="00082096" w:rsidR="00590C8F" w:rsidP="00590C8F" w:rsidRDefault="00590C8F" w14:paraId="1D9E6380" w14:textId="2CAB9D35">
      <w:pPr>
        <w:numPr>
          <w:ilvl w:val="0"/>
          <w:numId w:val="17"/>
        </w:numPr>
        <w:spacing w:after="160" w:line="259" w:lineRule="auto"/>
      </w:pPr>
      <w:r w:rsidRPr="00082096">
        <w:t>Proces vedr. arbejdet med selvevalueringsrapporten (30 min, L</w:t>
      </w:r>
      <w:r w:rsidR="0082051D">
        <w:t>BM</w:t>
      </w:r>
      <w:r w:rsidRPr="00082096">
        <w:t>)</w:t>
      </w:r>
    </w:p>
    <w:p w:rsidR="00651693" w:rsidP="00651693" w:rsidRDefault="007B3323" w14:paraId="53488C31" w14:textId="4CC67469">
      <w:pPr>
        <w:spacing w:after="160" w:line="259" w:lineRule="auto"/>
        <w:ind w:left="720"/>
      </w:pPr>
      <w:r>
        <w:t xml:space="preserve">LBM gennemgår processen. </w:t>
      </w:r>
    </w:p>
    <w:p w:rsidR="00844B56" w:rsidP="00F859AA" w:rsidRDefault="00F41939" w14:paraId="7EF012C1" w14:textId="30C0F1A3">
      <w:pPr>
        <w:spacing w:after="160" w:line="259" w:lineRule="auto"/>
        <w:ind w:left="720"/>
      </w:pPr>
      <w:r>
        <w:t>FU skal læse og kommentere på afsnit II og III. Disse</w:t>
      </w:r>
      <w:r w:rsidR="00F859AA">
        <w:t xml:space="preserve"> </w:t>
      </w:r>
      <w:r w:rsidR="00107647">
        <w:t>skal holdes på et o</w:t>
      </w:r>
      <w:r w:rsidR="00844B56">
        <w:t>verordnet niveau.</w:t>
      </w:r>
      <w:r>
        <w:t xml:space="preserve"> Derudover skal de komme med input til vision (afsnit I)</w:t>
      </w:r>
    </w:p>
    <w:p w:rsidRPr="00125BDF" w:rsidR="00107647" w:rsidP="00496ED2" w:rsidRDefault="00107647" w14:paraId="7BA4A0DF" w14:textId="77777777">
      <w:pPr>
        <w:spacing w:after="160" w:line="259" w:lineRule="auto"/>
        <w:ind w:left="720"/>
      </w:pPr>
      <w:r w:rsidRPr="00125BDF">
        <w:t>Tidsplan:</w:t>
      </w:r>
    </w:p>
    <w:p w:rsidRPr="00125BDF" w:rsidR="00107647" w:rsidP="00107647" w:rsidRDefault="00107647" w14:paraId="75BC8272" w14:textId="107E4BB2">
      <w:pPr>
        <w:numPr>
          <w:ilvl w:val="1"/>
          <w:numId w:val="22"/>
        </w:numPr>
        <w:spacing w:after="160" w:line="259" w:lineRule="auto"/>
      </w:pPr>
      <w:r w:rsidRPr="00125BDF">
        <w:t>Uge 7: SH og KVR arbejder</w:t>
      </w:r>
      <w:r>
        <w:t xml:space="preserve"> med rapporten</w:t>
      </w:r>
    </w:p>
    <w:p w:rsidRPr="00125BDF" w:rsidR="00107647" w:rsidP="00107647" w:rsidRDefault="00107647" w14:paraId="5BE53DEF" w14:textId="3B041F07">
      <w:pPr>
        <w:numPr>
          <w:ilvl w:val="1"/>
          <w:numId w:val="22"/>
        </w:numPr>
        <w:spacing w:after="160" w:line="259" w:lineRule="auto"/>
      </w:pPr>
      <w:r w:rsidRPr="00125BDF">
        <w:t xml:space="preserve">Uge </w:t>
      </w:r>
      <w:r w:rsidR="00496ED2">
        <w:t>8</w:t>
      </w:r>
      <w:r w:rsidRPr="00125BDF">
        <w:t xml:space="preserve">-9: LBM og UIU </w:t>
      </w:r>
    </w:p>
    <w:p w:rsidR="00107647" w:rsidP="00107647" w:rsidRDefault="00107647" w14:paraId="0485D0AC" w14:textId="2619609A">
      <w:pPr>
        <w:numPr>
          <w:ilvl w:val="1"/>
          <w:numId w:val="22"/>
        </w:numPr>
        <w:spacing w:after="160" w:line="259" w:lineRule="auto"/>
      </w:pPr>
      <w:r>
        <w:t xml:space="preserve">Uge 10: </w:t>
      </w:r>
      <w:r w:rsidRPr="00125BDF">
        <w:t>LH arbejder med version pr. 3. marts</w:t>
      </w:r>
      <w:r>
        <w:t>.</w:t>
      </w:r>
    </w:p>
    <w:p w:rsidR="00496ED2" w:rsidP="00496ED2" w:rsidRDefault="00107647" w14:paraId="76782C10" w14:textId="77777777">
      <w:pPr>
        <w:numPr>
          <w:ilvl w:val="1"/>
          <w:numId w:val="22"/>
        </w:numPr>
        <w:spacing w:after="160" w:line="259" w:lineRule="auto"/>
      </w:pPr>
      <w:r>
        <w:t>PB og JA melder ind hvornår de vil arbejde med rapporten.</w:t>
      </w:r>
    </w:p>
    <w:p w:rsidR="00773FBB" w:rsidP="00496ED2" w:rsidRDefault="00107647" w14:paraId="12D9EDBD" w14:textId="1EE5F1C1">
      <w:pPr>
        <w:numPr>
          <w:ilvl w:val="1"/>
          <w:numId w:val="22"/>
        </w:numPr>
        <w:spacing w:after="160" w:line="259" w:lineRule="auto"/>
      </w:pPr>
      <w:r>
        <w:t xml:space="preserve">Senest </w:t>
      </w:r>
      <w:r w:rsidR="000F59D8">
        <w:t>14 dage efter mød</w:t>
      </w:r>
      <w:r>
        <w:t>e den 5/3</w:t>
      </w:r>
      <w:r w:rsidR="000F59D8">
        <w:t xml:space="preserve">, skal </w:t>
      </w:r>
      <w:r w:rsidR="009133FD">
        <w:t>rapporten sendes til</w:t>
      </w:r>
      <w:r>
        <w:t xml:space="preserve"> VIP for</w:t>
      </w:r>
      <w:r w:rsidR="009133FD">
        <w:t xml:space="preserve"> kommentarer. </w:t>
      </w:r>
    </w:p>
    <w:p w:rsidRPr="00125BDF" w:rsidR="00132A18" w:rsidP="00132A18" w:rsidRDefault="00132A18" w14:paraId="630D32D0" w14:textId="7B3F4F6E">
      <w:pPr>
        <w:numPr>
          <w:ilvl w:val="0"/>
          <w:numId w:val="22"/>
        </w:numPr>
        <w:spacing w:after="160" w:line="259" w:lineRule="auto"/>
      </w:pPr>
      <w:r>
        <w:t>Vi skal s</w:t>
      </w:r>
      <w:r w:rsidRPr="00125BDF">
        <w:t>ikre, at alle relevante aspekter er dækket, herunder infrastruktur.</w:t>
      </w:r>
    </w:p>
    <w:p w:rsidRPr="00125BDF" w:rsidR="00132A18" w:rsidP="00132A18" w:rsidRDefault="00496ED2" w14:paraId="0C635279" w14:textId="546066F8">
      <w:pPr>
        <w:numPr>
          <w:ilvl w:val="0"/>
          <w:numId w:val="22"/>
        </w:numPr>
        <w:spacing w:after="160" w:line="259" w:lineRule="auto"/>
        <w:rPr/>
      </w:pPr>
      <w:r w:rsidRPr="35703449" w:rsidR="00496ED2">
        <w:rPr>
          <w:lang w:val="da-DK"/>
        </w:rPr>
        <w:t xml:space="preserve">Det er vigtigt </w:t>
      </w:r>
      <w:r w:rsidRPr="35703449" w:rsidR="00132A18">
        <w:rPr>
          <w:lang w:val="da-DK"/>
        </w:rPr>
        <w:t>at</w:t>
      </w:r>
      <w:r w:rsidRPr="35703449" w:rsidR="00496ED2">
        <w:rPr>
          <w:lang w:val="da-DK"/>
        </w:rPr>
        <w:t xml:space="preserve"> vi</w:t>
      </w:r>
      <w:r w:rsidRPr="35703449" w:rsidR="00132A18">
        <w:rPr>
          <w:lang w:val="da-DK"/>
        </w:rPr>
        <w:t xml:space="preserve"> præsentere</w:t>
      </w:r>
      <w:r w:rsidRPr="35703449" w:rsidR="00496ED2">
        <w:rPr>
          <w:lang w:val="da-DK"/>
        </w:rPr>
        <w:t>r</w:t>
      </w:r>
      <w:r w:rsidRPr="35703449" w:rsidR="00132A18">
        <w:rPr>
          <w:lang w:val="da-DK"/>
        </w:rPr>
        <w:t xml:space="preserve"> det danske </w:t>
      </w:r>
      <w:r w:rsidRPr="35703449" w:rsidR="00132A18">
        <w:rPr>
          <w:lang w:val="da-DK"/>
        </w:rPr>
        <w:t>funding</w:t>
      </w:r>
      <w:r w:rsidRPr="35703449" w:rsidR="00132A18">
        <w:rPr>
          <w:lang w:val="da-DK"/>
        </w:rPr>
        <w:t>-landskab</w:t>
      </w:r>
      <w:r w:rsidRPr="35703449" w:rsidR="00496ED2">
        <w:rPr>
          <w:lang w:val="da-DK"/>
        </w:rPr>
        <w:t>, og desuden</w:t>
      </w:r>
    </w:p>
    <w:p w:rsidRPr="00125BDF" w:rsidR="00132A18" w:rsidP="00132A18" w:rsidRDefault="00132A18" w14:paraId="595F9790" w14:textId="77777777">
      <w:pPr>
        <w:numPr>
          <w:ilvl w:val="1"/>
          <w:numId w:val="22"/>
        </w:numPr>
        <w:spacing w:after="160" w:line="259" w:lineRule="auto"/>
      </w:pPr>
      <w:r w:rsidRPr="00125BDF">
        <w:t>Ph.d.-uddannelse dyrere i Danmark end i andre lande.</w:t>
      </w:r>
    </w:p>
    <w:p w:rsidRPr="00125BDF" w:rsidR="00132A18" w:rsidP="35703449" w:rsidRDefault="00132A18" w14:paraId="43466493" w14:textId="46E57F8A">
      <w:pPr>
        <w:numPr>
          <w:ilvl w:val="1"/>
          <w:numId w:val="22"/>
        </w:numPr>
        <w:spacing w:after="160" w:line="259" w:lineRule="auto"/>
        <w:rPr>
          <w:lang w:val="da-DK"/>
        </w:rPr>
      </w:pPr>
      <w:r w:rsidRPr="35703449" w:rsidR="00132A18">
        <w:rPr>
          <w:lang w:val="da-DK"/>
        </w:rPr>
        <w:t>Stramme tidsbegrænsninger</w:t>
      </w:r>
      <w:r w:rsidRPr="35703449" w:rsidR="004D79E4">
        <w:rPr>
          <w:lang w:val="da-DK"/>
        </w:rPr>
        <w:t xml:space="preserve"> på </w:t>
      </w:r>
      <w:r w:rsidRPr="35703449" w:rsidR="004D79E4">
        <w:rPr>
          <w:lang w:val="da-DK"/>
        </w:rPr>
        <w:t>ph.d. studiet</w:t>
      </w:r>
    </w:p>
    <w:p w:rsidRPr="00125BDF" w:rsidR="00132A18" w:rsidP="00132A18" w:rsidRDefault="00132A18" w14:paraId="7E8D3F81" w14:textId="77777777">
      <w:pPr>
        <w:numPr>
          <w:ilvl w:val="1"/>
          <w:numId w:val="22"/>
        </w:numPr>
        <w:spacing w:after="160" w:line="259" w:lineRule="auto"/>
        <w:rPr/>
      </w:pPr>
      <w:r w:rsidRPr="35703449" w:rsidR="00132A18">
        <w:rPr>
          <w:lang w:val="da-DK"/>
        </w:rPr>
        <w:t xml:space="preserve">Ønske om, at panelet kommenterer på uhensigtsmæssig </w:t>
      </w:r>
      <w:r w:rsidRPr="35703449" w:rsidR="00132A18">
        <w:rPr>
          <w:lang w:val="da-DK"/>
        </w:rPr>
        <w:t>funding</w:t>
      </w:r>
      <w:r w:rsidRPr="35703449" w:rsidR="00132A18">
        <w:rPr>
          <w:lang w:val="da-DK"/>
        </w:rPr>
        <w:t>-struktur.</w:t>
      </w:r>
    </w:p>
    <w:p w:rsidR="00AE2113" w:rsidP="00AE2113" w:rsidRDefault="004D79E4" w14:paraId="3F297423" w14:textId="77777777">
      <w:pPr>
        <w:numPr>
          <w:ilvl w:val="1"/>
          <w:numId w:val="22"/>
        </w:numPr>
        <w:spacing w:after="160" w:line="259" w:lineRule="auto"/>
        <w:ind w:left="720"/>
      </w:pPr>
      <w:r>
        <w:t>Vi skal s</w:t>
      </w:r>
      <w:r w:rsidRPr="00125BDF" w:rsidR="00132A18">
        <w:t xml:space="preserve">ynliggøre udfordringerne og </w:t>
      </w:r>
      <w:r w:rsidR="00131A2A">
        <w:t>hjælpe dem med at forstå de udfordringer vi står overfor</w:t>
      </w:r>
      <w:r w:rsidR="0039034F">
        <w:t>.</w:t>
      </w:r>
    </w:p>
    <w:p w:rsidRPr="004E3B74" w:rsidR="00AE2113" w:rsidP="007D3302" w:rsidRDefault="00496ED2" w14:paraId="403E12AF" w14:textId="562FA9E7">
      <w:pPr>
        <w:numPr>
          <w:ilvl w:val="1"/>
          <w:numId w:val="22"/>
        </w:numPr>
        <w:spacing w:after="160" w:line="259" w:lineRule="auto"/>
        <w:ind w:left="720"/>
        <w:rPr/>
      </w:pPr>
      <w:r w:rsidRPr="35703449" w:rsidR="00496ED2">
        <w:rPr>
          <w:lang w:val="da-DK"/>
        </w:rPr>
        <w:t xml:space="preserve">Derudover </w:t>
      </w:r>
      <w:r w:rsidRPr="35703449" w:rsidR="00ED6B91">
        <w:rPr>
          <w:lang w:val="da-DK"/>
        </w:rPr>
        <w:t xml:space="preserve">er det vigtigt at nævne </w:t>
      </w:r>
      <w:r w:rsidRPr="35703449" w:rsidR="00AE2113">
        <w:rPr>
          <w:lang w:val="da-DK"/>
        </w:rPr>
        <w:t>udfordring</w:t>
      </w:r>
      <w:r w:rsidRPr="35703449" w:rsidR="00ED6B91">
        <w:rPr>
          <w:lang w:val="da-DK"/>
        </w:rPr>
        <w:t>en</w:t>
      </w:r>
      <w:r w:rsidRPr="35703449" w:rsidR="00AE2113">
        <w:rPr>
          <w:lang w:val="da-DK"/>
        </w:rPr>
        <w:t xml:space="preserve"> med manglende startpakker for nye forskere.</w:t>
      </w:r>
      <w:r w:rsidRPr="35703449" w:rsidR="007D3302">
        <w:rPr>
          <w:lang w:val="da-DK"/>
        </w:rPr>
        <w:t xml:space="preserve"> Denne p</w:t>
      </w:r>
      <w:r w:rsidRPr="35703449" w:rsidR="00AE2113">
        <w:rPr>
          <w:lang w:val="da-DK"/>
        </w:rPr>
        <w:t xml:space="preserve">roblematik bør fremhæves i selvevalueringsrapporten og relateres til det danske </w:t>
      </w:r>
      <w:r w:rsidRPr="35703449" w:rsidR="00AE2113">
        <w:rPr>
          <w:lang w:val="da-DK"/>
        </w:rPr>
        <w:t>funding</w:t>
      </w:r>
      <w:r w:rsidRPr="35703449" w:rsidR="00AE2113">
        <w:rPr>
          <w:lang w:val="da-DK"/>
        </w:rPr>
        <w:t>-landskab.</w:t>
      </w:r>
    </w:p>
    <w:p w:rsidR="00AE2113" w:rsidP="003F6B3B" w:rsidRDefault="00AE2113" w14:paraId="25E2BE21" w14:textId="77777777">
      <w:pPr>
        <w:spacing w:after="160" w:line="259" w:lineRule="auto"/>
        <w:ind w:left="720"/>
      </w:pPr>
    </w:p>
    <w:p w:rsidR="00590C8F" w:rsidP="00590C8F" w:rsidRDefault="00590C8F" w14:paraId="605BDB12" w14:textId="77777777">
      <w:pPr>
        <w:numPr>
          <w:ilvl w:val="0"/>
          <w:numId w:val="17"/>
        </w:numPr>
        <w:spacing w:after="160" w:line="259" w:lineRule="auto"/>
      </w:pPr>
      <w:r w:rsidRPr="00082096">
        <w:t>Evt.</w:t>
      </w:r>
    </w:p>
    <w:p w:rsidR="00590C8F" w:rsidP="00DE2A36" w:rsidRDefault="00590C8F" w14:paraId="2F51D04F" w14:textId="7ACFE0B2">
      <w:pPr>
        <w:pStyle w:val="ListParagraph"/>
        <w:numPr>
          <w:ilvl w:val="1"/>
          <w:numId w:val="17"/>
        </w:numPr>
      </w:pPr>
      <w:hyperlink w:history="1" r:id="rId13">
        <w:r>
          <w:rPr>
            <w:rStyle w:val="Hyperlink"/>
          </w:rPr>
          <w:t>Forskningsudvalgsmøde 6.2 - Drøftelse af stillingsopslag i teoretisk fysik.pdf</w:t>
        </w:r>
      </w:hyperlink>
    </w:p>
    <w:p w:rsidR="00DE2A36" w:rsidP="00EE088A" w:rsidRDefault="00DE2A36" w14:paraId="47F2A2A3" w14:textId="77777777">
      <w:pPr>
        <w:spacing w:after="160" w:line="259" w:lineRule="auto"/>
      </w:pPr>
    </w:p>
    <w:p w:rsidR="00EE088A" w:rsidP="00EE088A" w:rsidRDefault="00EE088A" w14:paraId="243A1240" w14:textId="46D08106">
      <w:pPr>
        <w:spacing w:after="160" w:line="259" w:lineRule="auto"/>
      </w:pPr>
      <w:r>
        <w:t>Ledelsen har bedt FU komme med input ifm. kommende stillingsopslag i teoretisk fysik.</w:t>
      </w:r>
    </w:p>
    <w:p w:rsidRPr="00DE2A36" w:rsidR="00EE088A" w:rsidP="00EE088A" w:rsidRDefault="00EE088A" w14:paraId="4139AFD8" w14:textId="54EBD08C">
      <w:pPr>
        <w:pStyle w:val="ListParagraph"/>
        <w:numPr>
          <w:ilvl w:val="0"/>
          <w:numId w:val="23"/>
        </w:numPr>
        <w:spacing w:after="160" w:line="259" w:lineRule="auto"/>
        <w:rPr/>
      </w:pPr>
      <w:r w:rsidRPr="35703449" w:rsidR="00EE088A">
        <w:rPr>
          <w:lang w:val="da-DK"/>
        </w:rPr>
        <w:t xml:space="preserve">Konsensus om at stillingen skal omfatte lektor og </w:t>
      </w:r>
      <w:r w:rsidRPr="35703449" w:rsidR="00EE088A">
        <w:rPr>
          <w:lang w:val="da-DK"/>
        </w:rPr>
        <w:t>tenure</w:t>
      </w:r>
      <w:r w:rsidRPr="35703449" w:rsidR="003F6B3B">
        <w:rPr>
          <w:lang w:val="da-DK"/>
        </w:rPr>
        <w:t>-</w:t>
      </w:r>
      <w:r w:rsidRPr="35703449" w:rsidR="00EE088A">
        <w:rPr>
          <w:lang w:val="da-DK"/>
        </w:rPr>
        <w:t>track og professor for at tiltrække stærke kandidater.</w:t>
      </w:r>
    </w:p>
    <w:p w:rsidR="00DE2A36" w:rsidP="002C5D48" w:rsidRDefault="004E3B74" w14:paraId="61EC2940" w14:textId="77777777">
      <w:pPr>
        <w:numPr>
          <w:ilvl w:val="0"/>
          <w:numId w:val="23"/>
        </w:numPr>
        <w:spacing w:after="160" w:line="259" w:lineRule="auto"/>
      </w:pPr>
      <w:r w:rsidRPr="004E3B74">
        <w:t>Der er enighed om, at for bredt fokus kan give usikkerhed om, hvad instituttet søger.</w:t>
      </w:r>
      <w:r w:rsidR="00DE2A36">
        <w:t xml:space="preserve"> </w:t>
      </w:r>
    </w:p>
    <w:p w:rsidRPr="004E3B74" w:rsidR="004E3B74" w:rsidP="00E63120" w:rsidRDefault="004E3B74" w14:paraId="1D6CF93D" w14:textId="77777777">
      <w:pPr>
        <w:spacing w:after="160" w:line="259" w:lineRule="auto"/>
        <w:ind w:left="720"/>
      </w:pPr>
      <w:r w:rsidRPr="004E3B74">
        <w:t>Fagligt fokus bør inkludere:</w:t>
      </w:r>
    </w:p>
    <w:p w:rsidRPr="004E3B74" w:rsidR="004E3B74" w:rsidP="004E3B74" w:rsidRDefault="004E3B74" w14:paraId="78A26715" w14:textId="384D0E60">
      <w:pPr>
        <w:numPr>
          <w:ilvl w:val="1"/>
          <w:numId w:val="23"/>
        </w:numPr>
        <w:spacing w:after="160" w:line="259" w:lineRule="auto"/>
        <w:rPr>
          <w:lang w:val="en-US"/>
        </w:rPr>
      </w:pPr>
      <w:r w:rsidRPr="004E3B74">
        <w:rPr>
          <w:lang w:val="en-US"/>
        </w:rPr>
        <w:t>Kvanteoptik, light-matter interaktion, quantum devices, quantum many-body effects.</w:t>
      </w:r>
    </w:p>
    <w:p w:rsidRPr="004E3B74" w:rsidR="004E3B74" w:rsidP="004E3B74" w:rsidRDefault="004E3B74" w14:paraId="09598D3D" w14:textId="77777777">
      <w:pPr>
        <w:numPr>
          <w:ilvl w:val="1"/>
          <w:numId w:val="23"/>
        </w:numPr>
        <w:spacing w:after="160" w:line="259" w:lineRule="auto"/>
        <w:rPr/>
      </w:pPr>
      <w:r w:rsidRPr="35703449" w:rsidR="004E3B74">
        <w:rPr>
          <w:lang w:val="da-DK"/>
        </w:rPr>
        <w:t>Mulighed for samarbejde på tværs af solid state og gas-</w:t>
      </w:r>
      <w:r w:rsidRPr="35703449" w:rsidR="004E3B74">
        <w:rPr>
          <w:lang w:val="da-DK"/>
        </w:rPr>
        <w:t>phase</w:t>
      </w:r>
      <w:r w:rsidRPr="35703449" w:rsidR="004E3B74">
        <w:rPr>
          <w:lang w:val="da-DK"/>
        </w:rPr>
        <w:t xml:space="preserve"> fysik.</w:t>
      </w:r>
    </w:p>
    <w:p w:rsidR="004E3B74" w:rsidP="00E63120" w:rsidRDefault="004E3B74" w14:paraId="57CE8A3B" w14:textId="12DE6415">
      <w:pPr>
        <w:spacing w:after="160" w:line="259" w:lineRule="auto"/>
        <w:ind w:left="720"/>
      </w:pPr>
      <w:r w:rsidRPr="004E3B74">
        <w:t xml:space="preserve">Stillingsopslaget </w:t>
      </w:r>
      <w:r w:rsidR="00856BBA">
        <w:t xml:space="preserve">udarbejdes af gruppe nedsat af institutledelsen. </w:t>
      </w:r>
      <w:r w:rsidRPr="004E3B74">
        <w:t xml:space="preserve">FU </w:t>
      </w:r>
      <w:r w:rsidR="00856BBA">
        <w:t xml:space="preserve">får senere mulighed </w:t>
      </w:r>
      <w:r w:rsidRPr="004E3B74">
        <w:t>for input.</w:t>
      </w:r>
    </w:p>
    <w:p w:rsidRPr="004E3B74" w:rsidR="00DE2A36" w:rsidP="00E63120" w:rsidRDefault="00DE2A36" w14:paraId="241F8BFC" w14:textId="77777777">
      <w:pPr>
        <w:spacing w:after="160" w:line="259" w:lineRule="auto"/>
        <w:ind w:left="720"/>
      </w:pPr>
    </w:p>
    <w:p w:rsidRPr="00DE2A36" w:rsidR="004E3B74" w:rsidP="00DE2A36" w:rsidRDefault="00DE2A36" w14:paraId="2999D7EB" w14:textId="32D31884">
      <w:pPr>
        <w:pStyle w:val="ListParagraph"/>
        <w:numPr>
          <w:ilvl w:val="1"/>
          <w:numId w:val="17"/>
        </w:numPr>
        <w:spacing w:after="160" w:line="259" w:lineRule="auto"/>
      </w:pPr>
      <w:r w:rsidRPr="00DE2A36">
        <w:t xml:space="preserve">KVR: </w:t>
      </w:r>
      <w:r w:rsidRPr="00DE2A36" w:rsidR="004E3B74">
        <w:t>Danmarks Naturvidenskabelige Akademi - Priser</w:t>
      </w:r>
    </w:p>
    <w:p w:rsidRPr="004E3B74" w:rsidR="004E3B74" w:rsidP="004E3B74" w:rsidRDefault="004E3B74" w14:paraId="0DFD2E16" w14:textId="77777777">
      <w:pPr>
        <w:numPr>
          <w:ilvl w:val="0"/>
          <w:numId w:val="24"/>
        </w:numPr>
        <w:spacing w:after="160" w:line="259" w:lineRule="auto"/>
      </w:pPr>
      <w:r w:rsidRPr="004E3B74">
        <w:t>Mulighed for at indstille kandidater til priser:</w:t>
      </w:r>
    </w:p>
    <w:p w:rsidRPr="004E3B74" w:rsidR="004E3B74" w:rsidP="004E3B74" w:rsidRDefault="004E3B74" w14:paraId="44DDC20E" w14:textId="77777777">
      <w:pPr>
        <w:numPr>
          <w:ilvl w:val="1"/>
          <w:numId w:val="24"/>
        </w:numPr>
        <w:spacing w:after="160" w:line="259" w:lineRule="auto"/>
      </w:pPr>
      <w:r w:rsidRPr="004E3B74">
        <w:t>Industripris: Fremmer samspillet mellem akademia og industri.</w:t>
      </w:r>
    </w:p>
    <w:p w:rsidRPr="004E3B74" w:rsidR="004E3B74" w:rsidP="004E3B74" w:rsidRDefault="004E3B74" w14:paraId="0A6A788B" w14:textId="77777777">
      <w:pPr>
        <w:numPr>
          <w:ilvl w:val="1"/>
          <w:numId w:val="24"/>
        </w:numPr>
        <w:spacing w:after="160" w:line="259" w:lineRule="auto"/>
      </w:pPr>
      <w:r w:rsidRPr="004E3B74">
        <w:t>Ph.d.-pris: Relevans for yngre forskere, dog primært DTU-orienteret.</w:t>
      </w:r>
    </w:p>
    <w:p w:rsidRPr="007A6C9E" w:rsidR="00123079" w:rsidP="002C5D48" w:rsidRDefault="00123079" w14:paraId="4AB68DAB" w14:textId="77777777"/>
    <w:sectPr w:rsidRPr="007A6C9E" w:rsidR="00123079" w:rsidSect="00463244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endnotePr>
        <w:numFmt w:val="decimal"/>
      </w:endnotePr>
      <w:pgSz w:w="11907" w:h="16840" w:orient="portrait" w:code="9"/>
      <w:pgMar w:top="2552" w:right="3119" w:bottom="2041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3A6BB4" w:rsidRDefault="003A6BB4" w14:paraId="6D1A3ECE" w14:textId="77777777">
      <w:r>
        <w:separator/>
      </w:r>
    </w:p>
  </w:endnote>
  <w:endnote w:type="continuationSeparator" w:id="0">
    <w:p w:rsidR="003A6BB4" w:rsidRDefault="003A6BB4" w14:paraId="446E30F0" w14:textId="77777777">
      <w:r>
        <w:continuationSeparator/>
      </w:r>
    </w:p>
  </w:endnote>
  <w:endnote w:type="continuationNotice" w:id="1">
    <w:p w:rsidR="003A6BB4" w:rsidRDefault="003A6BB4" w14:paraId="1DDAA5B1" w14:textId="7777777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w:fontKey="{0C841F63-7D67-4AF4-BC43-E2019A6440CC}" r:id="rId1"/>
    <w:embedBold w:fontKey="{6CA20312-2DC7-499E-94C2-B6A3156F446D}" r:id="rId2"/>
    <w:embedItalic w:fontKey="{3831771B-3B1C-41A6-92F4-854DE6D71B4F}" r:id="rId3"/>
    <w:embedBoldItalic w:fontKey="{79AC4396-54EB-45C5-A054-DD0187562BC8}" r:id="rId4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U Passata">
    <w:charset w:val="00"/>
    <w:family w:val="swiss"/>
    <w:pitch w:val="variable"/>
    <w:sig w:usb0="A00000AF" w:usb1="5000204A" w:usb2="00000000" w:usb3="00000000" w:csb0="0000009B" w:csb1="00000000"/>
    <w:embedRegular w:fontKey="{7CB79E52-8596-4CAD-A7EE-41B2510D8F25}" r:id="rId5"/>
    <w:embedBold w:fontKey="{C5AD9967-4B12-4C1C-97C9-4D98FD47622F}" r:id="rId6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w:fontKey="{1EE2F638-00E5-4129-81B8-7FF96215F9E9}" r:id="rId7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w:fontKey="{246E69AE-DAC8-442C-BBBA-3C159CC816CE}" r:id="rId8"/>
    <w:embedBold w:fontKey="{92C9DFE4-A619-403A-837D-CDEDD5AC448C}" r:id="rId9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w:fontKey="{14BDEF21-6150-40A7-AC3F-B9140FF1710F}" r:id="rId1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w:fontKey="{C7EE8A06-5EFD-42E6-9204-F3FF5F18EF8B}" r:id="rId11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521ED" w:rsidRDefault="001521ED" w14:paraId="0A0C127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521ED" w:rsidRDefault="001521ED" w14:paraId="265EC8CC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EC0BB0" w:rsidP="00EC0BB0" w:rsidRDefault="00EC0BB0" w14:paraId="59687F1D" w14:textId="77777777"/>
  <w:tbl>
    <w:tblPr>
      <w:tblW w:w="7546" w:type="dxa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477"/>
      <w:gridCol w:w="2406"/>
      <w:gridCol w:w="2663"/>
    </w:tblGrid>
    <w:tr w:rsidRPr="00856BBA" w:rsidR="00B704CF" w:rsidTr="008F47F2" w14:paraId="713DA4D4" w14:textId="77777777">
      <w:tc>
        <w:tcPr>
          <w:tcW w:w="2409" w:type="dxa"/>
        </w:tcPr>
        <w:p w:rsidRPr="009224E3" w:rsidR="00B704CF" w:rsidP="00B704CF" w:rsidRDefault="00B704CF" w14:paraId="18E16902" w14:textId="77777777">
          <w:bookmarkStart w:name="IMG_Secondary" w:id="40"/>
          <w:r>
            <w:rPr>
              <w:noProof/>
            </w:rPr>
            <w:drawing>
              <wp:inline distT="0" distB="0" distL="0" distR="0" wp14:anchorId="55876BCE" wp14:editId="473FAAC8">
                <wp:extent cx="648000" cy="648000"/>
                <wp:effectExtent l="0" t="0" r="0" b="0"/>
                <wp:docPr id="1317821264" name="IMG_SecondaryIMG_Secondary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17821264" name="IMG_SecondaryIMG_Secondary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40"/>
        </w:p>
      </w:tc>
      <w:tc>
        <w:tcPr>
          <w:tcW w:w="2341" w:type="dxa"/>
          <w:vAlign w:val="bottom"/>
        </w:tcPr>
        <w:p w:rsidRPr="009224E3" w:rsidR="00B704CF" w:rsidP="008F47F2" w:rsidRDefault="00B704CF" w14:paraId="1A8633AB" w14:textId="77777777">
          <w:pPr>
            <w:pStyle w:val="Template-Companyname"/>
          </w:pPr>
          <w:bookmarkStart w:name="OFF_UnitName" w:id="41"/>
          <w:bookmarkStart w:name="OFF_UnitName_HIF" w:id="42"/>
          <w:r>
            <w:t>Institut for Fysik og Astronomi</w:t>
          </w:r>
          <w:bookmarkEnd w:id="41"/>
        </w:p>
        <w:p w:rsidRPr="009224E3" w:rsidR="00B704CF" w:rsidP="008F47F2" w:rsidRDefault="00B704CF" w14:paraId="2978D49B" w14:textId="77777777">
          <w:pPr>
            <w:pStyle w:val="Template-Address"/>
          </w:pPr>
          <w:bookmarkStart w:name="LAN_AU" w:id="43"/>
          <w:bookmarkEnd w:id="42"/>
          <w:r>
            <w:t>Aarhus Universitet</w:t>
          </w:r>
          <w:bookmarkEnd w:id="43"/>
        </w:p>
        <w:p w:rsidRPr="009224E3" w:rsidR="00B704CF" w:rsidP="008F47F2" w:rsidRDefault="00B704CF" w14:paraId="1B80FB9A" w14:textId="77777777">
          <w:pPr>
            <w:pStyle w:val="Template-Address"/>
          </w:pPr>
          <w:bookmarkStart w:name="OFF_AddressComputed" w:id="44"/>
          <w:r>
            <w:t>Ny Munkegade 120</w:t>
          </w:r>
          <w:r>
            <w:br/>
          </w:r>
          <w:r>
            <w:t>8000 Aarhus C</w:t>
          </w:r>
          <w:bookmarkEnd w:id="44"/>
        </w:p>
      </w:tc>
      <w:tc>
        <w:tcPr>
          <w:tcW w:w="2591" w:type="dxa"/>
          <w:vAlign w:val="bottom"/>
        </w:tcPr>
        <w:p w:rsidRPr="00463244" w:rsidR="00B704CF" w:rsidP="008F47F2" w:rsidRDefault="00B704CF" w14:paraId="3E410CC0" w14:textId="77777777">
          <w:pPr>
            <w:pStyle w:val="Template-Address"/>
            <w:jc w:val="right"/>
            <w:rPr>
              <w:lang w:val="en-US"/>
            </w:rPr>
          </w:pPr>
          <w:bookmarkStart w:name="LAN_Tel" w:id="45"/>
          <w:bookmarkStart w:name="OFF_Phone_HIF" w:id="46"/>
          <w:r w:rsidRPr="00463244">
            <w:rPr>
              <w:lang w:val="en-US"/>
            </w:rPr>
            <w:t>Tlf.:</w:t>
          </w:r>
          <w:bookmarkEnd w:id="45"/>
          <w:r w:rsidRPr="00463244">
            <w:rPr>
              <w:lang w:val="en-US"/>
            </w:rPr>
            <w:t xml:space="preserve"> </w:t>
          </w:r>
          <w:bookmarkStart w:name="OFF_Phone" w:id="47"/>
          <w:r w:rsidRPr="00463244">
            <w:rPr>
              <w:lang w:val="en-US"/>
            </w:rPr>
            <w:t>+45 8715 0000</w:t>
          </w:r>
          <w:bookmarkEnd w:id="47"/>
        </w:p>
        <w:p w:rsidRPr="00463244" w:rsidR="00B704CF" w:rsidP="008F47F2" w:rsidRDefault="00B704CF" w14:paraId="6092F85E" w14:textId="77777777">
          <w:pPr>
            <w:pStyle w:val="Template-Address"/>
            <w:jc w:val="right"/>
            <w:rPr>
              <w:vanish/>
              <w:lang w:val="en-US"/>
            </w:rPr>
          </w:pPr>
          <w:bookmarkStart w:name="LAN_Fax" w:id="48"/>
          <w:bookmarkStart w:name="OFF_Fax_HIF" w:id="49"/>
          <w:bookmarkEnd w:id="46"/>
          <w:r w:rsidRPr="00463244">
            <w:rPr>
              <w:vanish/>
              <w:lang w:val="en-US"/>
            </w:rPr>
            <w:t>Fax:</w:t>
          </w:r>
          <w:bookmarkEnd w:id="48"/>
          <w:r w:rsidRPr="00463244">
            <w:rPr>
              <w:vanish/>
              <w:lang w:val="en-US"/>
            </w:rPr>
            <w:t xml:space="preserve"> </w:t>
          </w:r>
          <w:bookmarkStart w:name="OFF_Fax" w:id="50"/>
          <w:bookmarkEnd w:id="50"/>
        </w:p>
        <w:p w:rsidRPr="00463244" w:rsidR="00B704CF" w:rsidP="008F47F2" w:rsidRDefault="00B704CF" w14:paraId="014F0718" w14:textId="77777777">
          <w:pPr>
            <w:pStyle w:val="Template-Address"/>
            <w:jc w:val="right"/>
            <w:rPr>
              <w:lang w:val="en-US"/>
            </w:rPr>
          </w:pPr>
          <w:bookmarkStart w:name="OFF_Email_HIF" w:id="51"/>
          <w:bookmarkEnd w:id="49"/>
          <w:r w:rsidRPr="00463244">
            <w:rPr>
              <w:lang w:val="en-US"/>
            </w:rPr>
            <w:t xml:space="preserve">E-mail: </w:t>
          </w:r>
          <w:bookmarkStart w:name="OFF_Email" w:id="52"/>
          <w:r w:rsidRPr="00463244">
            <w:rPr>
              <w:lang w:val="en-US"/>
            </w:rPr>
            <w:t>phys@au.dk</w:t>
          </w:r>
          <w:bookmarkEnd w:id="52"/>
        </w:p>
        <w:p w:rsidRPr="001521ED" w:rsidR="00B704CF" w:rsidP="008F47F2" w:rsidRDefault="00B704CF" w14:paraId="4FCFC822" w14:textId="77777777">
          <w:pPr>
            <w:pStyle w:val="Template-Address"/>
            <w:jc w:val="right"/>
            <w:rPr>
              <w:lang w:val="en-US"/>
            </w:rPr>
          </w:pPr>
          <w:bookmarkStart w:name="OFF_wwwComputed_HIF" w:id="53"/>
          <w:bookmarkEnd w:id="51"/>
          <w:r w:rsidRPr="001521ED">
            <w:rPr>
              <w:lang w:val="en-US"/>
            </w:rPr>
            <w:t xml:space="preserve">Web: </w:t>
          </w:r>
          <w:bookmarkStart w:name="OFF_wwwComputed" w:id="54"/>
          <w:r w:rsidRPr="001521ED">
            <w:rPr>
              <w:lang w:val="en-US"/>
            </w:rPr>
            <w:t>phys.au.dk</w:t>
          </w:r>
          <w:bookmarkEnd w:id="53"/>
          <w:bookmarkEnd w:id="54"/>
        </w:p>
      </w:tc>
    </w:tr>
  </w:tbl>
  <w:p w:rsidRPr="001521ED" w:rsidR="00EC0BB0" w:rsidP="00EC0BB0" w:rsidRDefault="00EC0BB0" w14:paraId="64E95492" w14:textId="77777777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3A6BB4" w:rsidRDefault="003A6BB4" w14:paraId="66E63BF2" w14:textId="77777777">
      <w:r>
        <w:separator/>
      </w:r>
    </w:p>
  </w:footnote>
  <w:footnote w:type="continuationSeparator" w:id="0">
    <w:p w:rsidR="003A6BB4" w:rsidRDefault="003A6BB4" w14:paraId="13572F1C" w14:textId="77777777">
      <w:r>
        <w:continuationSeparator/>
      </w:r>
    </w:p>
  </w:footnote>
  <w:footnote w:type="continuationNotice" w:id="1">
    <w:p w:rsidR="003A6BB4" w:rsidRDefault="003A6BB4" w14:paraId="13872649" w14:textId="7777777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521ED" w:rsidRDefault="001521ED" w14:paraId="035D910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a14="http://schemas.microsoft.com/office/drawing/2010/main" xmlns:pic="http://schemas.openxmlformats.org/drawingml/2006/picture" mc:Ignorable="w14 w15 w16se w16cid w16 w16cex w16sdtdh w16sdtfl w16du wp14">
  <w:p w:rsidR="002F51EF" w:rsidP="002F51EF" w:rsidRDefault="00CD66FF" w14:paraId="2F7456B7" w14:textId="7777777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6762B703" wp14:editId="5113D4BE">
              <wp:simplePos x="0" y="0"/>
              <wp:positionH relativeFrom="page">
                <wp:posOffset>1468755</wp:posOffset>
              </wp:positionH>
              <wp:positionV relativeFrom="page">
                <wp:posOffset>363220</wp:posOffset>
              </wp:positionV>
              <wp:extent cx="5400040" cy="739140"/>
              <wp:effectExtent l="1905" t="1270" r="0" b="2540"/>
              <wp:wrapNone/>
              <wp:docPr id="1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Pr="006803D7" w:rsidR="00CD66FF" w:rsidP="00CD66FF" w:rsidRDefault="00CD66FF" w14:paraId="7087988A" w14:textId="77777777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name="OFF_Logo1AComputed_2" w:id="4"/>
                          <w:bookmarkStart w:name="OFF_Logo1AComputed_2_HIF" w:id="5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</w:r>
                          <w:r>
                            <w:rPr>
                              <w:color w:val="003D73" w:themeColor="text2"/>
                            </w:rPr>
                            <w:t>Universitet</w:t>
                          </w:r>
                          <w:bookmarkEnd w:id="4"/>
                        </w:p>
                        <w:p w:rsidRPr="006803D7" w:rsidR="00CD66FF" w:rsidP="00CD66FF" w:rsidRDefault="00CD66FF" w14:paraId="1CF3D6D4" w14:textId="77777777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name="OFF_Logo2AComputed_2" w:id="6"/>
                          <w:bookmarkStart w:name="OFF_Logo2AComputed_2_HIF" w:id="7"/>
                          <w:bookmarkEnd w:id="5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6"/>
                          <w:bookmarkEnd w:id="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a14="http://schemas.microsoft.com/office/drawing/2010/main" xmlns:pic="http://schemas.openxmlformats.org/drawingml/2006/picture" xmlns:arto="http://schemas.microsoft.com/office/word/2006/arto">
          <w:pict w14:anchorId="154450C2">
            <v:shapetype id="_x0000_t202" coordsize="21600,21600" o:spt="202" path="m,l,21600r21600,l21600,xe" w14:anchorId="6762B703">
              <v:stroke joinstyle="miter"/>
              <v:path gradientshapeok="t" o:connecttype="rect"/>
            </v:shapetype>
            <v:shape id="LogoNavnForsideHide" style="position:absolute;margin-left:115.65pt;margin-top:28.6pt;width:425.2pt;height:58.2pt;z-index:25165824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lt="&quot;&quot;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">
              <v:textbox inset="0,0,0,0">
                <w:txbxContent>
                  <w:p w:rsidRPr="006803D7" w:rsidR="00CD66FF" w:rsidP="00CD66FF" w:rsidRDefault="00CD66FF" w14:paraId="6719C9BC" w14:textId="77777777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</w:r>
                    <w:r>
                      <w:rPr>
                        <w:color w:val="003D73" w:themeColor="text2"/>
                      </w:rPr>
                      <w:t>Universitet</w:t>
                    </w:r>
                  </w:p>
                  <w:p w:rsidRPr="006803D7" w:rsidR="00CD66FF" w:rsidP="00CD66FF" w:rsidRDefault="00CD66FF" w14:paraId="349FA313" w14:textId="77777777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r>
                      <w:rPr>
                        <w:color w:val="003D73" w:themeColor="text2"/>
                      </w:rPr>
                      <w:t>Institut for Fysik og Astronomi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58249" behindDoc="0" locked="0" layoutInCell="1" allowOverlap="1" wp14:anchorId="00D55106" wp14:editId="1291F80C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2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5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a14="http://schemas.microsoft.com/office/drawing/2010/main" xmlns:pic="http://schemas.openxmlformats.org/drawingml/2006/picture" xmlns:arto="http://schemas.microsoft.com/office/word/2006/arto">
          <w:pict w14:anchorId="00FB50F3">
            <v:group id="LogoCanvasHide01" style="position:absolute;margin-left:56.7pt;margin-top:28.35pt;width:48pt;height:24pt;z-index:251658249;mso-position-horizontal-relative:page;mso-position-vertical-relative:page" alt="&quot;&quot;" coordsize="6096,3048" o:spid="_x0000_s1026" editas="canvas" w14:anchorId="4FBB6A3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Y4F1QoAAGU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_x0000_s1027" style="position:absolute;width:6096;height:3048;visibility:visible;mso-wrap-style:square" alt="&quot;&quot;" type="#_x0000_t75">
                <v:fill o:detectmouseclick="t"/>
                <v:path o:connecttype="none"/>
              </v:shape>
              <v:shape id="Freeform 28" style="position:absolute;left:3048;top:1524;width:3048;height:1524;visibility:visible;mso-wrap-style:square;v-text-anchor:top" coordsize="8160,4080" o:spid="_x0000_s1028" fillcolor="#003d73 [3215]" stroked="f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style="position:absolute;width:3048;height:3048;visibility:visible;mso-wrap-style:square;v-text-anchor:top" coordsize="8160,8160" o:spid="_x0000_s1029" fillcolor="#003d73 [3215]" stroked="f" path="m2878,8160l,8160,8160,r,2892l2878,816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:rsidR="00307E90" w:rsidRDefault="00CD66FF" w14:paraId="1D2F6F58" w14:textId="7777777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6" behindDoc="0" locked="0" layoutInCell="1" allowOverlap="1" wp14:anchorId="04E5A5ED" wp14:editId="791B3199">
              <wp:simplePos x="0" y="0"/>
              <wp:positionH relativeFrom="margin">
                <wp:posOffset>0</wp:posOffset>
              </wp:positionH>
              <wp:positionV relativeFrom="topMargin">
                <wp:posOffset>812165</wp:posOffset>
              </wp:positionV>
              <wp:extent cx="5400040" cy="353051"/>
              <wp:effectExtent l="0" t="0" r="10160" b="9525"/>
              <wp:wrapNone/>
              <wp:docPr id="3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Pr="006803D7" w:rsidR="00CD66FF" w:rsidP="00CD66FF" w:rsidRDefault="00CD66FF" w14:paraId="7F9C4507" w14:textId="77777777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name="OFF_Logo3AComputed_2" w:id="8"/>
                          <w:bookmarkStart w:name="OFF_Logo3AComputed_2_HIF" w:id="9"/>
                          <w:bookmarkEnd w:id="8"/>
                          <w:bookmarkEnd w:id="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a14="http://schemas.microsoft.com/office/drawing/2010/main" xmlns:pic="http://schemas.openxmlformats.org/drawingml/2006/picture" xmlns:arto="http://schemas.microsoft.com/office/word/2006/arto">
          <w:pict w14:anchorId="440EC152">
            <v:shape id="_x0000_s1027" style="position:absolute;margin-left:0;margin-top:63.95pt;width:425.2pt;height:27.8pt;z-index:25165824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alt="&quot;&quot;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" w14:anchorId="04E5A5ED">
              <v:textbox inset="0,0,0,0">
                <w:txbxContent>
                  <w:p w:rsidRPr="006803D7" w:rsidR="00CD66FF" w:rsidP="00CD66FF" w:rsidRDefault="00CD66FF" w14:paraId="6A05A809" w14:textId="77777777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8242" behindDoc="1" locked="0" layoutInCell="1" allowOverlap="1" wp14:anchorId="234AC17E" wp14:editId="05EDC73C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4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67AB8"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0E00EEB7" wp14:editId="54D29282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67AB8" w:rsidP="00C22DE2" w:rsidRDefault="00D67AB8" w14:paraId="0ED1CF9B" w14:textId="77777777">
                          <w:pPr>
                            <w:pStyle w:val="Emne"/>
                          </w:pPr>
                          <w:bookmarkStart w:name="CUS_DocumentName_1" w:id="10"/>
                          <w:r>
                            <w:t>Referat</w:t>
                          </w:r>
                          <w:bookmarkEnd w:id="10"/>
                        </w:p>
                        <w:p w:rsidR="00C22DE2" w:rsidP="00C22DE2" w:rsidRDefault="00C22DE2" w14:paraId="221620DD" w14:textId="77777777">
                          <w:pPr>
                            <w:pStyle w:val="Template"/>
                          </w:pPr>
                        </w:p>
                        <w:p w:rsidR="00C22DE2" w:rsidP="00D67AB8" w:rsidRDefault="00C22DE2" w14:paraId="45F77090" w14:textId="77777777">
                          <w:pPr>
                            <w:pStyle w:val="Template-Afdeling"/>
                          </w:pPr>
                          <w:bookmarkStart w:name="USR_Name_2" w:id="11"/>
                          <w:r>
                            <w:t>Rikke Ploug Frydenberg</w:t>
                          </w:r>
                          <w:bookmarkStart w:name="USR_Name_2_HIF" w:id="12"/>
                          <w:bookmarkEnd w:id="11"/>
                        </w:p>
                        <w:bookmarkEnd w:id="12"/>
                        <w:p w:rsidR="00D67AB8" w:rsidP="00D67AB8" w:rsidRDefault="00D67AB8" w14:paraId="40A61995" w14:textId="77777777">
                          <w:pPr>
                            <w:pStyle w:val="Template"/>
                          </w:pPr>
                        </w:p>
                        <w:p w:rsidRPr="00307E90" w:rsidR="00D67AB8" w:rsidP="00D67AB8" w:rsidRDefault="00D67AB8" w14:paraId="3F3037BB" w14:textId="1AEFBDB4">
                          <w:pPr>
                            <w:pStyle w:val="Template"/>
                          </w:pPr>
                          <w:bookmarkStart w:name="LAN_Date_1" w:id="13"/>
                          <w:r>
                            <w:t>Dato</w:t>
                          </w:r>
                          <w:bookmarkEnd w:id="13"/>
                          <w:r>
                            <w:t>:</w:t>
                          </w:r>
                          <w:r w:rsidRPr="00307E90" w:rsidR="00587BE6">
                            <w:t xml:space="preserve"> </w:t>
                          </w:r>
                          <w:bookmarkStart w:name="Date_DateCustomA_1" w:id="14"/>
                          <w:r w:rsidR="00EA3200">
                            <w:t>19. Februar 2025</w:t>
                          </w:r>
                          <w:bookmarkEnd w:id="14"/>
                        </w:p>
                        <w:p w:rsidR="00D67AB8" w:rsidP="00D67AB8" w:rsidRDefault="00D67AB8" w14:paraId="37D6C92A" w14:textId="77777777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name="LAN_Sagsnr_1" w:id="15"/>
                          <w:bookmarkStart w:name="FLD_Sagsnummer_1_HIF" w:id="16"/>
                          <w:r>
                            <w:rPr>
                              <w:vanish/>
                            </w:rPr>
                            <w:t>Sags nr</w:t>
                          </w:r>
                          <w:bookmarkEnd w:id="15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name="FLD_Sagsnummer_1" w:id="17"/>
                          <w:bookmarkEnd w:id="17"/>
                        </w:p>
                        <w:p w:rsidR="00D67AB8" w:rsidP="00D67AB8" w:rsidRDefault="00D67AB8" w14:paraId="45F02DFE" w14:textId="77777777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name="LAN_Ref_1" w:id="18"/>
                          <w:bookmarkStart w:name="FLD_Reference_1_HIF" w:id="19"/>
                          <w:bookmarkEnd w:id="16"/>
                          <w:r>
                            <w:rPr>
                              <w:vanish/>
                            </w:rPr>
                            <w:t>Ref</w:t>
                          </w:r>
                          <w:bookmarkEnd w:id="18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name="FLD_Reference_1" w:id="20"/>
                          <w:bookmarkEnd w:id="20"/>
                        </w:p>
                        <w:bookmarkEnd w:id="19"/>
                        <w:p w:rsidR="00D67AB8" w:rsidP="00D67AB8" w:rsidRDefault="00D67AB8" w14:paraId="2A214C08" w14:textId="77777777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8E0D56E" wp14:editId="7468A8B6">
                                <wp:extent cx="347980" cy="102235"/>
                                <wp:effectExtent l="0" t="0" r="0" b="0"/>
                                <wp:docPr id="6" name="Billede 1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Pr="00641B24" w:rsidR="00D67AB8" w:rsidP="00D67AB8" w:rsidRDefault="00D67AB8" w14:paraId="5A6E91D1" w14:textId="77777777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name="LAN_Page_1" w:id="21"/>
                          <w:r>
                            <w:t>Side</w:t>
                          </w:r>
                          <w:bookmarkEnd w:id="21"/>
                          <w:r>
                            <w:t xml:space="preserve"> 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a14="http://schemas.microsoft.com/office/drawing/2010/main" xmlns:pic="http://schemas.openxmlformats.org/drawingml/2006/picture" xmlns:arto="http://schemas.microsoft.com/office/word/2006/arto">
          <w:pict w14:anchorId="568365B0">
            <v:shape id="DokInfo" style="position:absolute;margin-left:467.7pt;margin-top:28.35pt;width:99.2pt;height:333.05pt;z-index:25165824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NHR&#10;xXXWAQAAmQMAAA4AAAAAAAAAAAAAAAAALgIAAGRycy9lMm9Eb2MueG1sUEsBAi0AFAAGAAgAAAAh&#10;AIcvzODhAAAACwEAAA8AAAAAAAAAAAAAAAAAMAQAAGRycy9kb3ducmV2LnhtbFBLBQYAAAAABAAE&#10;APMAAAA+BQAAAAA=&#10;" w14:anchorId="0E00EEB7">
              <v:textbox inset="0,0,0,0">
                <w:txbxContent>
                  <w:p w:rsidR="00D67AB8" w:rsidP="00C22DE2" w:rsidRDefault="00D67AB8" w14:paraId="2D5CDB3D" w14:textId="77777777">
                    <w:pPr>
                      <w:pStyle w:val="Emne"/>
                    </w:pPr>
                    <w:r>
                      <w:t>Referat</w:t>
                    </w:r>
                  </w:p>
                  <w:p w:rsidR="00C22DE2" w:rsidP="00C22DE2" w:rsidRDefault="00C22DE2" w14:paraId="5A39BBE3" w14:textId="77777777">
                    <w:pPr>
                      <w:pStyle w:val="Template"/>
                    </w:pPr>
                  </w:p>
                  <w:p w:rsidR="00C22DE2" w:rsidP="00D67AB8" w:rsidRDefault="00C22DE2" w14:paraId="573EADEB" w14:textId="77777777">
                    <w:pPr>
                      <w:pStyle w:val="Template-Afdeling"/>
                    </w:pPr>
                    <w:r>
                      <w:t>Rikke Ploug Frydenberg</w:t>
                    </w:r>
                  </w:p>
                  <w:p w:rsidR="00D67AB8" w:rsidP="00D67AB8" w:rsidRDefault="00D67AB8" w14:paraId="41C8F396" w14:textId="77777777">
                    <w:pPr>
                      <w:pStyle w:val="Template"/>
                    </w:pPr>
                  </w:p>
                  <w:p w:rsidRPr="00307E90" w:rsidR="00D67AB8" w:rsidP="00D67AB8" w:rsidRDefault="00D67AB8" w14:paraId="1E9A0855" w14:textId="1AEFBDB4">
                    <w:pPr>
                      <w:pStyle w:val="Template"/>
                    </w:pPr>
                    <w:r>
                      <w:t>Dato</w:t>
                    </w:r>
                    <w:r>
                      <w:t>:</w:t>
                    </w:r>
                    <w:r w:rsidRPr="00307E90" w:rsidR="00587BE6">
                      <w:t xml:space="preserve"> </w:t>
                    </w:r>
                    <w:r w:rsidR="00EA3200">
                      <w:t>19. Februar 2025</w:t>
                    </w:r>
                  </w:p>
                  <w:p w:rsidR="00D67AB8" w:rsidP="00D67AB8" w:rsidRDefault="00D67AB8" w14:paraId="1B4DE903" w14:textId="77777777">
                    <w:pPr>
                      <w:pStyle w:val="Template"/>
                      <w:rPr>
                        <w:vanish/>
                      </w:rPr>
                    </w:pPr>
                    <w:r>
                      <w:rPr>
                        <w:vanish/>
                      </w:rPr>
                      <w:t>Sags nr</w:t>
                    </w:r>
                    <w:r>
                      <w:rPr>
                        <w:vanish/>
                      </w:rPr>
                      <w:t xml:space="preserve">.: </w:t>
                    </w:r>
                  </w:p>
                  <w:p w:rsidR="00D67AB8" w:rsidP="00D67AB8" w:rsidRDefault="00D67AB8" w14:paraId="605DBBF7" w14:textId="77777777">
                    <w:pPr>
                      <w:pStyle w:val="Template"/>
                      <w:rPr>
                        <w:vanish/>
                      </w:rPr>
                    </w:pPr>
                    <w:r>
                      <w:rPr>
                        <w:vanish/>
                      </w:rPr>
                      <w:t>Ref</w:t>
                    </w:r>
                    <w:r>
                      <w:rPr>
                        <w:vanish/>
                      </w:rPr>
                      <w:t xml:space="preserve">: </w:t>
                    </w:r>
                  </w:p>
                  <w:p w:rsidR="00D67AB8" w:rsidP="00D67AB8" w:rsidRDefault="00D67AB8" w14:paraId="72A3D3EC" w14:textId="77777777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11970F3D" wp14:editId="7468A8B6">
                          <wp:extent cx="347980" cy="102235"/>
                          <wp:effectExtent l="0" t="0" r="0" b="0"/>
                          <wp:docPr id="1775772745" name="Billede 1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Pr="00641B24" w:rsidR="00D67AB8" w:rsidP="00D67AB8" w:rsidRDefault="00D67AB8" w14:paraId="6430F241" w14:textId="77777777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r>
                      <w:t>Side</w:t>
                    </w:r>
                    <w:r>
                      <w:t xml:space="preserve"> 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a14="http://schemas.microsoft.com/office/drawing/2010/main" xmlns:pic="http://schemas.openxmlformats.org/drawingml/2006/picture" mc:Ignorable="w14 w15 w16se w16cid w16 w16cex w16sdtdh w16sdtfl w16du wp14">
  <w:p w:rsidR="002F51EF" w:rsidP="002F51EF" w:rsidRDefault="00CD66FF" w14:paraId="0AFE29E0" w14:textId="7777777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2D4B6FA0" wp14:editId="42062444">
              <wp:simplePos x="0" y="0"/>
              <wp:positionH relativeFrom="page">
                <wp:posOffset>1469397</wp:posOffset>
              </wp:positionH>
              <wp:positionV relativeFrom="page">
                <wp:posOffset>364293</wp:posOffset>
              </wp:positionV>
              <wp:extent cx="4425305" cy="739140"/>
              <wp:effectExtent l="0" t="0" r="13970" b="3810"/>
              <wp:wrapNone/>
              <wp:docPr id="8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25305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D66FF" w:rsidP="00CD66FF" w:rsidRDefault="00CD66FF" w14:paraId="5AA27B4B" w14:textId="77777777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name="OFF_Logo1AComputed" w:id="22"/>
                          <w:bookmarkStart w:name="OFF_Logo1AComputed_HIF" w:id="23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</w:r>
                          <w:r>
                            <w:rPr>
                              <w:color w:val="003D73" w:themeColor="text2"/>
                            </w:rPr>
                            <w:t>Universitet</w:t>
                          </w:r>
                          <w:bookmarkEnd w:id="22"/>
                        </w:p>
                        <w:p w:rsidRPr="006803D7" w:rsidR="00CD66FF" w:rsidP="00CD66FF" w:rsidRDefault="00CD66FF" w14:paraId="2660E149" w14:textId="77777777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name="OFF_Logo2AComputed" w:id="24"/>
                          <w:bookmarkStart w:name="OFF_Logo2AComputed_HIF" w:id="25"/>
                          <w:bookmarkEnd w:id="23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24"/>
                          <w:bookmarkEnd w:id="25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a14="http://schemas.microsoft.com/office/drawing/2010/main" xmlns:pic="http://schemas.openxmlformats.org/drawingml/2006/picture" xmlns:arto="http://schemas.microsoft.com/office/word/2006/arto">
          <w:pict w14:anchorId="0CEA8DF8">
            <v:shapetype id="_x0000_t202" coordsize="21600,21600" o:spt="202" path="m,l,21600r21600,l21600,xe" w14:anchorId="2D4B6FA0">
              <v:stroke joinstyle="miter"/>
              <v:path gradientshapeok="t" o:connecttype="rect"/>
            </v:shapetype>
            <v:shape id="_x0000_s1029" style="position:absolute;margin-left:115.7pt;margin-top:28.7pt;width:348.45pt;height:58.2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lt="&quot;&quot;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">
              <v:textbox inset="0,0,0,0">
                <w:txbxContent>
                  <w:p w:rsidR="00CD66FF" w:rsidP="00CD66FF" w:rsidRDefault="00CD66FF" w14:paraId="574FDBDA" w14:textId="77777777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</w:r>
                    <w:r>
                      <w:rPr>
                        <w:color w:val="003D73" w:themeColor="text2"/>
                      </w:rPr>
                      <w:t>Universitet</w:t>
                    </w:r>
                  </w:p>
                  <w:p w:rsidRPr="006803D7" w:rsidR="00CD66FF" w:rsidP="00CD66FF" w:rsidRDefault="00CD66FF" w14:paraId="2869C67F" w14:textId="77777777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r>
                      <w:rPr>
                        <w:color w:val="003D73" w:themeColor="text2"/>
                      </w:rPr>
                      <w:t>Institut for Fysik og Astronomi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58248" behindDoc="0" locked="0" layoutInCell="1" allowOverlap="1" wp14:anchorId="00AA2810" wp14:editId="1ACF9BBF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9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245708099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a14="http://schemas.microsoft.com/office/drawing/2010/main" xmlns:pic="http://schemas.openxmlformats.org/drawingml/2006/picture" xmlns:arto="http://schemas.microsoft.com/office/word/2006/arto">
          <w:pict w14:anchorId="5159F150">
            <v:group id="LogoCanvasHide01" style="position:absolute;margin-left:56.7pt;margin-top:28.35pt;width:48pt;height:24pt;z-index:251658248;mso-position-horizontal-relative:page;mso-position-vertical-relative:page" alt="&quot;&quot;" coordsize="6096,3048" o:spid="_x0000_s1026" editas="canvas" w14:anchorId="00B3AD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_x0000_s1027" style="position:absolute;width:6096;height:3048;visibility:visible;mso-wrap-style:square" alt="&quot;&quot;" type="#_x0000_t75">
                <v:fill o:detectmouseclick="t"/>
                <v:path o:connecttype="none"/>
              </v:shape>
              <v:shape id="Freeform 28" style="position:absolute;left:3048;top:1524;width:3048;height:1524;visibility:visible;mso-wrap-style:square;v-text-anchor:top" coordsize="8160,4080" o:spid="_x0000_s1028" fillcolor="#003d73 [3215]" stroked="f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style="position:absolute;width:3048;height:3048;visibility:visible;mso-wrap-style:square;v-text-anchor:top" coordsize="8160,8160" o:spid="_x0000_s1029" fillcolor="#003d73 [3215]" stroked="f" path="m2878,8160l,8160,8160,r,2892l2878,816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:rsidR="00307E90" w:rsidRDefault="00CD66FF" w14:paraId="5399286D" w14:textId="7777777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2996AF21" wp14:editId="14C94192">
              <wp:simplePos x="0" y="0"/>
              <wp:positionH relativeFrom="margin">
                <wp:posOffset>0</wp:posOffset>
              </wp:positionH>
              <wp:positionV relativeFrom="topMargin">
                <wp:posOffset>810260</wp:posOffset>
              </wp:positionV>
              <wp:extent cx="5400040" cy="353051"/>
              <wp:effectExtent l="0" t="0" r="10160" b="9525"/>
              <wp:wrapNone/>
              <wp:docPr id="10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Pr="006803D7" w:rsidR="00CD66FF" w:rsidP="00CD66FF" w:rsidRDefault="00CD66FF" w14:paraId="00507876" w14:textId="77777777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name="OFF_Logo3AComputed" w:id="26"/>
                          <w:bookmarkStart w:name="OFF_Logo3AComputed_HIF" w:id="27"/>
                          <w:bookmarkEnd w:id="26"/>
                          <w:bookmarkEnd w:id="2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a14="http://schemas.microsoft.com/office/drawing/2010/main" xmlns:pic="http://schemas.openxmlformats.org/drawingml/2006/picture" xmlns:arto="http://schemas.microsoft.com/office/word/2006/arto">
          <w:pict w14:anchorId="5F228B26">
            <v:shape id="_x0000_s1030" style="position:absolute;margin-left:0;margin-top:63.8pt;width:425.2pt;height:27.8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alt="&quot;&quot;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" w14:anchorId="2996AF21">
              <v:textbox inset="0,0,0,0">
                <w:txbxContent>
                  <w:p w:rsidRPr="006803D7" w:rsidR="00CD66FF" w:rsidP="00CD66FF" w:rsidRDefault="00CD66FF" w14:paraId="672A6659" w14:textId="77777777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8241" behindDoc="1" locked="0" layoutInCell="1" allowOverlap="1" wp14:anchorId="07E53F31" wp14:editId="00B5FF07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1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8788A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1055E8F" wp14:editId="26098030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431705353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E2A84" w:rsidP="008F47F2" w:rsidRDefault="00EE2A84" w14:paraId="28DA439B" w14:textId="77777777">
                          <w:pPr>
                            <w:pStyle w:val="Emne"/>
                          </w:pPr>
                          <w:bookmarkStart w:name="CUS_DocumentName" w:id="28"/>
                          <w:r>
                            <w:t>Referat</w:t>
                          </w:r>
                          <w:bookmarkEnd w:id="28"/>
                        </w:p>
                        <w:p w:rsidRPr="008F47F2" w:rsidR="008F47F2" w:rsidP="008F47F2" w:rsidRDefault="008F47F2" w14:paraId="58606CCB" w14:textId="77777777">
                          <w:pPr>
                            <w:pStyle w:val="Template-Afdeling"/>
                            <w:rPr>
                              <w:b w:val="0"/>
                            </w:rPr>
                          </w:pPr>
                        </w:p>
                        <w:p w:rsidR="00AF104F" w:rsidP="00EE2A84" w:rsidRDefault="00AF104F" w14:paraId="063A9FA3" w14:textId="77777777">
                          <w:pPr>
                            <w:pStyle w:val="Template-Afdeling"/>
                          </w:pPr>
                          <w:bookmarkStart w:name="USR_Name" w:id="29"/>
                          <w:r>
                            <w:t>Rikke Ploug Frydenberg</w:t>
                          </w:r>
                          <w:bookmarkStart w:name="USR_Name_HIF" w:id="30"/>
                          <w:bookmarkEnd w:id="29"/>
                        </w:p>
                        <w:bookmarkEnd w:id="30"/>
                        <w:p w:rsidR="00EE2A84" w:rsidP="00307E90" w:rsidRDefault="00EE2A84" w14:paraId="120AD54F" w14:textId="77777777">
                          <w:pPr>
                            <w:pStyle w:val="Template"/>
                          </w:pPr>
                        </w:p>
                        <w:p w:rsidRPr="00307E90" w:rsidR="00307E90" w:rsidP="00307E90" w:rsidRDefault="00BC6E27" w14:paraId="44A5E7CE" w14:textId="05831D01">
                          <w:pPr>
                            <w:pStyle w:val="Template"/>
                          </w:pPr>
                          <w:bookmarkStart w:name="LAN_Date" w:id="31"/>
                          <w:r>
                            <w:t>Dato</w:t>
                          </w:r>
                          <w:bookmarkEnd w:id="31"/>
                          <w:r>
                            <w:t xml:space="preserve">: </w:t>
                          </w:r>
                          <w:bookmarkStart w:name="Date_DateCustomA" w:id="32"/>
                          <w:r w:rsidR="00EA3200">
                            <w:t>19. Februar 2025</w:t>
                          </w:r>
                          <w:bookmarkEnd w:id="32"/>
                        </w:p>
                        <w:p w:rsidR="00307E90" w:rsidP="00307E90" w:rsidRDefault="00307E90" w14:paraId="2BBA94D7" w14:textId="77777777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name="LAN_Sagsnr" w:id="33"/>
                          <w:bookmarkStart w:name="FLD_Sagsnummer_HIF" w:id="34"/>
                          <w:r>
                            <w:rPr>
                              <w:vanish/>
                            </w:rPr>
                            <w:t>Sags nr</w:t>
                          </w:r>
                          <w:bookmarkEnd w:id="33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name="FLD_Sagsnummer" w:id="35"/>
                          <w:bookmarkEnd w:id="35"/>
                        </w:p>
                        <w:p w:rsidR="00307E90" w:rsidP="00307E90" w:rsidRDefault="00307E90" w14:paraId="2FECCF21" w14:textId="77777777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name="LAN_Ref" w:id="36"/>
                          <w:bookmarkStart w:name="FLD_Reference_HIF" w:id="37"/>
                          <w:bookmarkEnd w:id="34"/>
                          <w:r>
                            <w:rPr>
                              <w:vanish/>
                            </w:rPr>
                            <w:t>Ref</w:t>
                          </w:r>
                          <w:bookmarkEnd w:id="36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name="FLD_Reference" w:id="38"/>
                          <w:bookmarkEnd w:id="38"/>
                        </w:p>
                        <w:bookmarkEnd w:id="37"/>
                        <w:p w:rsidR="00051AD8" w:rsidP="00051AD8" w:rsidRDefault="00051AD8" w14:paraId="2AD2E25B" w14:textId="77777777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E1D4075" wp14:editId="733EA989">
                                <wp:extent cx="347980" cy="102235"/>
                                <wp:effectExtent l="0" t="0" r="0" b="0"/>
                                <wp:docPr id="13" name="Billede 8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Pr="00641B24" w:rsidR="00307E90" w:rsidP="002171DE" w:rsidRDefault="00307E90" w14:paraId="77428DD4" w14:textId="77777777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name="LAN_Page" w:id="39"/>
                          <w:r>
                            <w:t>Side</w:t>
                          </w:r>
                          <w:bookmarkEnd w:id="39"/>
                          <w:r>
                            <w:t xml:space="preserve"> 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1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dec="http://schemas.microsoft.com/office/drawing/2017/decorative" xmlns:a14="http://schemas.microsoft.com/office/drawing/2010/main" xmlns:pic="http://schemas.openxmlformats.org/drawingml/2006/picture" xmlns:arto="http://schemas.microsoft.com/office/word/2006/arto">
          <w:pict w14:anchorId="41070996">
            <v:shape id="_x0000_s1031" style="position:absolute;margin-left:467.7pt;margin-top:28.35pt;width:99.2pt;height:333.0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IkK&#10;4AbWAQAAmQMAAA4AAAAAAAAAAAAAAAAALgIAAGRycy9lMm9Eb2MueG1sUEsBAi0AFAAGAAgAAAAh&#10;AIcvzODhAAAACwEAAA8AAAAAAAAAAAAAAAAAMAQAAGRycy9kb3ducmV2LnhtbFBLBQYAAAAABAAE&#10;APMAAAA+BQAAAAA=&#10;" w14:anchorId="61055E8F">
              <v:textbox inset="0,0,0,0">
                <w:txbxContent>
                  <w:p w:rsidR="00EE2A84" w:rsidP="008F47F2" w:rsidRDefault="00EE2A84" w14:paraId="2E897B1E" w14:textId="77777777">
                    <w:pPr>
                      <w:pStyle w:val="Emne"/>
                    </w:pPr>
                    <w:r>
                      <w:t>Referat</w:t>
                    </w:r>
                  </w:p>
                  <w:p w:rsidRPr="008F47F2" w:rsidR="008F47F2" w:rsidP="008F47F2" w:rsidRDefault="008F47F2" w14:paraId="0A37501D" w14:textId="77777777">
                    <w:pPr>
                      <w:pStyle w:val="Template-Afdeling"/>
                      <w:rPr>
                        <w:b w:val="0"/>
                      </w:rPr>
                    </w:pPr>
                  </w:p>
                  <w:p w:rsidR="00AF104F" w:rsidP="00EE2A84" w:rsidRDefault="00AF104F" w14:paraId="02701BC6" w14:textId="77777777">
                    <w:pPr>
                      <w:pStyle w:val="Template-Afdeling"/>
                    </w:pPr>
                    <w:r>
                      <w:t>Rikke Ploug Frydenberg</w:t>
                    </w:r>
                  </w:p>
                  <w:p w:rsidR="00EE2A84" w:rsidP="00307E90" w:rsidRDefault="00EE2A84" w14:paraId="5DAB6C7B" w14:textId="77777777">
                    <w:pPr>
                      <w:pStyle w:val="Template"/>
                    </w:pPr>
                  </w:p>
                  <w:p w:rsidRPr="00307E90" w:rsidR="00307E90" w:rsidP="00307E90" w:rsidRDefault="00BC6E27" w14:paraId="1478ECF4" w14:textId="05831D01">
                    <w:pPr>
                      <w:pStyle w:val="Template"/>
                    </w:pPr>
                    <w:r>
                      <w:t>Dato</w:t>
                    </w:r>
                    <w:r>
                      <w:t xml:space="preserve">: </w:t>
                    </w:r>
                    <w:r w:rsidR="00EA3200">
                      <w:t>19. Februar 2025</w:t>
                    </w:r>
                  </w:p>
                  <w:p w:rsidR="00307E90" w:rsidP="00307E90" w:rsidRDefault="00307E90" w14:paraId="3F06A112" w14:textId="77777777">
                    <w:pPr>
                      <w:pStyle w:val="Template"/>
                      <w:rPr>
                        <w:vanish/>
                      </w:rPr>
                    </w:pPr>
                    <w:r>
                      <w:rPr>
                        <w:vanish/>
                      </w:rPr>
                      <w:t>Sags nr</w:t>
                    </w:r>
                    <w:r>
                      <w:rPr>
                        <w:vanish/>
                      </w:rPr>
                      <w:t xml:space="preserve">.: </w:t>
                    </w:r>
                  </w:p>
                  <w:p w:rsidR="00307E90" w:rsidP="00307E90" w:rsidRDefault="00307E90" w14:paraId="7E25FAC0" w14:textId="77777777">
                    <w:pPr>
                      <w:pStyle w:val="Template"/>
                      <w:rPr>
                        <w:vanish/>
                      </w:rPr>
                    </w:pPr>
                    <w:r>
                      <w:rPr>
                        <w:vanish/>
                      </w:rPr>
                      <w:t>Ref</w:t>
                    </w:r>
                    <w:r>
                      <w:rPr>
                        <w:vanish/>
                      </w:rPr>
                      <w:t xml:space="preserve">: </w:t>
                    </w:r>
                  </w:p>
                  <w:p w:rsidR="00051AD8" w:rsidP="00051AD8" w:rsidRDefault="00051AD8" w14:paraId="02EB378F" w14:textId="77777777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03E5C0A1" wp14:editId="733EA989">
                          <wp:extent cx="347980" cy="102235"/>
                          <wp:effectExtent l="0" t="0" r="0" b="0"/>
                          <wp:docPr id="421598440" name="Billede 8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Pr="00641B24" w:rsidR="00307E90" w:rsidP="002171DE" w:rsidRDefault="00307E90" w14:paraId="4DD41351" w14:textId="77777777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r>
                      <w:t>Side</w:t>
                    </w:r>
                    <w:r>
                      <w:t xml:space="preserve"> 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PAGE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1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  <w:r>
                      <w:rPr>
                        <w:rStyle w:val="PageNumber"/>
                        <w:noProof w:val="0"/>
                      </w:rPr>
                      <w:t>/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begin"/>
                    </w:r>
                    <w:r>
                      <w:rPr>
                        <w:rStyle w:val="PageNumber"/>
                        <w:noProof w:val="0"/>
                      </w:rPr>
                      <w:instrText xml:space="preserve"> NUMPAGES </w:instrTex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PageNumber"/>
                      </w:rPr>
                      <w:t>2</w:t>
                    </w:r>
                    <w:r w:rsidR="00356669">
                      <w:rPr>
                        <w:rStyle w:val="PageNumber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hint="default" w:ascii="Symbol" w:hAnsi="Symbol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hint="default" w:ascii="Symbol" w:hAnsi="Symbol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hint="default" w:ascii="Symbol" w:hAnsi="Symbol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hint="default" w:ascii="Symbol" w:hAnsi="Symbol"/>
      </w:rPr>
    </w:lvl>
  </w:abstractNum>
  <w:abstractNum w:abstractNumId="8" w15:restartNumberingAfterBreak="0">
    <w:nsid w:val="0A94713E"/>
    <w:multiLevelType w:val="hybridMultilevel"/>
    <w:tmpl w:val="F44A49A0"/>
    <w:lvl w:ilvl="0" w:tplc="0406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9" w15:restartNumberingAfterBreak="0">
    <w:nsid w:val="0D80101D"/>
    <w:multiLevelType w:val="hybridMultilevel"/>
    <w:tmpl w:val="B6EE677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17B22D5D"/>
    <w:multiLevelType w:val="hybridMultilevel"/>
    <w:tmpl w:val="E84C3ED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BA7194"/>
    <w:multiLevelType w:val="multilevel"/>
    <w:tmpl w:val="2C088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20A80F75"/>
    <w:multiLevelType w:val="multilevel"/>
    <w:tmpl w:val="3DAA12BE"/>
    <w:name w:val="HeadingNumbering"/>
    <w:lvl w:ilvl="0">
      <w:start w:val="1"/>
      <w:numFmt w:val="decimal"/>
      <w:pStyle w:val="Heading1"/>
      <w:lvlText w:val="%1."/>
      <w:lvlJc w:val="left"/>
      <w:pPr>
        <w:tabs>
          <w:tab w:val="num" w:pos="425"/>
        </w:tabs>
        <w:ind w:left="425" w:hanging="425"/>
      </w:pPr>
      <w:rPr>
        <w:rFonts w:hint="default" w:ascii="Georgia" w:hAnsi="Georgia"/>
        <w:b/>
        <w:i w:val="0"/>
        <w:sz w:val="21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 w:ascii="Georgia" w:hAnsi="Georgia"/>
        <w:b w:val="0"/>
        <w:i w:val="0"/>
        <w:sz w:val="21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09"/>
        </w:tabs>
        <w:ind w:left="709" w:hanging="709"/>
      </w:pPr>
      <w:rPr>
        <w:rFonts w:hint="default" w:ascii="Georgia" w:hAnsi="Georgia"/>
        <w:b w:val="0"/>
        <w:i w:val="0"/>
        <w:sz w:val="21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51"/>
        </w:tabs>
        <w:ind w:left="851" w:hanging="851"/>
      </w:pPr>
      <w:rPr>
        <w:rFonts w:hint="default" w:ascii="Georgia" w:hAnsi="Georgia"/>
        <w:b w:val="0"/>
        <w:i w:val="0"/>
        <w:sz w:val="21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992"/>
        </w:tabs>
        <w:ind w:left="992" w:hanging="992"/>
      </w:pPr>
      <w:rPr>
        <w:rFonts w:hint="default" w:ascii="Georgia" w:hAnsi="Georgia"/>
        <w:b w:val="0"/>
        <w:i w:val="0"/>
        <w:sz w:val="21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34"/>
        </w:tabs>
        <w:ind w:left="1134" w:hanging="1134"/>
      </w:pPr>
      <w:rPr>
        <w:rFonts w:hint="default" w:ascii="Georgia" w:hAnsi="Georgia"/>
        <w:b w:val="0"/>
        <w:i w:val="0"/>
        <w:sz w:val="21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76"/>
        </w:tabs>
        <w:ind w:left="1276" w:hanging="1276"/>
      </w:pPr>
      <w:rPr>
        <w:rFonts w:hint="default" w:ascii="Georgia" w:hAnsi="Georgia"/>
        <w:b w:val="0"/>
        <w:i w:val="0"/>
        <w:sz w:val="21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18"/>
        </w:tabs>
        <w:ind w:left="1418" w:hanging="1418"/>
      </w:pPr>
      <w:rPr>
        <w:rFonts w:hint="default" w:ascii="Georgia" w:hAnsi="Georgia"/>
        <w:b w:val="0"/>
        <w:i w:val="0"/>
        <w:sz w:val="21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59"/>
        </w:tabs>
        <w:ind w:left="1559" w:hanging="1559"/>
      </w:pPr>
      <w:rPr>
        <w:rFonts w:hint="default" w:ascii="Georgia" w:hAnsi="Georgia"/>
        <w:b w:val="0"/>
        <w:i w:val="0"/>
        <w:sz w:val="21"/>
      </w:rPr>
    </w:lvl>
  </w:abstractNum>
  <w:abstractNum w:abstractNumId="14" w15:restartNumberingAfterBreak="0">
    <w:nsid w:val="260F492D"/>
    <w:multiLevelType w:val="multilevel"/>
    <w:tmpl w:val="FAFE8112"/>
    <w:lvl w:ilvl="0">
      <w:start w:val="1"/>
      <w:numFmt w:val="bullet"/>
      <w:pStyle w:val="ListBullet"/>
      <w:lvlText w:val=""/>
      <w:lvlJc w:val="left"/>
      <w:pPr>
        <w:ind w:left="397" w:hanging="397"/>
      </w:pPr>
      <w:rPr>
        <w:rFonts w:hint="default" w:ascii="Symbol" w:hAnsi="Symbol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hint="default" w:ascii="Symbol" w:hAnsi="Symbol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hint="default" w:ascii="Symbol" w:hAnsi="Symbol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hint="default" w:ascii="Symbol" w:hAnsi="Symbol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hint="default" w:ascii="Symbol" w:hAnsi="Symbol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hint="default" w:ascii="Symbol" w:hAnsi="Symbol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hint="default" w:ascii="Symbol" w:hAnsi="Symbol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hint="default" w:ascii="Symbol" w:hAnsi="Symbol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hint="default" w:ascii="Symbol" w:hAnsi="Symbol"/>
        <w:color w:val="auto"/>
      </w:rPr>
    </w:lvl>
  </w:abstractNum>
  <w:abstractNum w:abstractNumId="15" w15:restartNumberingAfterBreak="0">
    <w:nsid w:val="27B469C1"/>
    <w:multiLevelType w:val="multilevel"/>
    <w:tmpl w:val="CA5E2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6" w15:restartNumberingAfterBreak="0">
    <w:nsid w:val="285867AD"/>
    <w:multiLevelType w:val="multilevel"/>
    <w:tmpl w:val="59940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7" w15:restartNumberingAfterBreak="0">
    <w:nsid w:val="362573E2"/>
    <w:multiLevelType w:val="multilevel"/>
    <w:tmpl w:val="64441010"/>
    <w:lvl w:ilvl="0">
      <w:start w:val="1"/>
      <w:numFmt w:val="decimal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8" w15:restartNumberingAfterBreak="0">
    <w:nsid w:val="38CF094A"/>
    <w:multiLevelType w:val="multilevel"/>
    <w:tmpl w:val="0406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9" w15:restartNumberingAfterBreak="0">
    <w:nsid w:val="44E37A73"/>
    <w:multiLevelType w:val="multilevel"/>
    <w:tmpl w:val="B9D848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0" w15:restartNumberingAfterBreak="0">
    <w:nsid w:val="49F86F2A"/>
    <w:multiLevelType w:val="multilevel"/>
    <w:tmpl w:val="B970B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1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2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hint="default" w:ascii="Wingdings" w:hAnsi="Wingdings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hint="default" w:ascii="Wingdings" w:hAnsi="Wingdings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hint="default" w:ascii="Wingdings" w:hAnsi="Wingdings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hint="default" w:ascii="Wingdings" w:hAnsi="Wingdings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hint="default" w:ascii="Wingdings" w:hAnsi="Wingdings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hint="default" w:ascii="Wingdings" w:hAnsi="Wingdings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hint="default" w:ascii="Wingdings" w:hAnsi="Wingdings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hint="default" w:ascii="Wingdings" w:hAnsi="Wingdings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hint="default" w:ascii="Wingdings" w:hAnsi="Wingdings"/>
      </w:rPr>
    </w:lvl>
  </w:abstractNum>
  <w:abstractNum w:abstractNumId="23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hint="default" w:ascii="Georgia" w:hAnsi="Georgia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hint="default" w:ascii="Georgia" w:hAnsi="Georgia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hint="default" w:ascii="Georgia" w:hAnsi="Georgia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hint="default" w:ascii="Georgia" w:hAnsi="Georgia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hint="default" w:ascii="Georgia" w:hAnsi="Georgia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hint="default" w:ascii="Georgia" w:hAnsi="Georgia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hint="default" w:ascii="Georgia" w:hAnsi="Georg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hint="default" w:ascii="Georgia" w:hAnsi="Georgia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hint="default" w:ascii="Georgia" w:hAnsi="Georgia"/>
        <w:b w:val="0"/>
        <w:i w:val="0"/>
        <w:sz w:val="21"/>
      </w:rPr>
    </w:lvl>
  </w:abstractNum>
  <w:abstractNum w:abstractNumId="24" w15:restartNumberingAfterBreak="0">
    <w:nsid w:val="77362623"/>
    <w:multiLevelType w:val="multilevel"/>
    <w:tmpl w:val="93989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202601755">
    <w:abstractNumId w:val="13"/>
  </w:num>
  <w:num w:numId="2" w16cid:durableId="405303645">
    <w:abstractNumId w:val="21"/>
  </w:num>
  <w:num w:numId="3" w16cid:durableId="1416977759">
    <w:abstractNumId w:val="10"/>
  </w:num>
  <w:num w:numId="4" w16cid:durableId="617368806">
    <w:abstractNumId w:val="18"/>
  </w:num>
  <w:num w:numId="5" w16cid:durableId="647058775">
    <w:abstractNumId w:val="14"/>
  </w:num>
  <w:num w:numId="6" w16cid:durableId="1317344168">
    <w:abstractNumId w:val="7"/>
  </w:num>
  <w:num w:numId="7" w16cid:durableId="1460994847">
    <w:abstractNumId w:val="6"/>
  </w:num>
  <w:num w:numId="8" w16cid:durableId="1590113759">
    <w:abstractNumId w:val="5"/>
  </w:num>
  <w:num w:numId="9" w16cid:durableId="1748111642">
    <w:abstractNumId w:val="4"/>
  </w:num>
  <w:num w:numId="10" w16cid:durableId="267782246">
    <w:abstractNumId w:val="17"/>
  </w:num>
  <w:num w:numId="11" w16cid:durableId="56589641">
    <w:abstractNumId w:val="3"/>
  </w:num>
  <w:num w:numId="12" w16cid:durableId="1917275323">
    <w:abstractNumId w:val="2"/>
  </w:num>
  <w:num w:numId="13" w16cid:durableId="1314798463">
    <w:abstractNumId w:val="1"/>
  </w:num>
  <w:num w:numId="14" w16cid:durableId="130826539">
    <w:abstractNumId w:val="0"/>
  </w:num>
  <w:num w:numId="15" w16cid:durableId="1871986924">
    <w:abstractNumId w:val="22"/>
  </w:num>
  <w:num w:numId="16" w16cid:durableId="377827635">
    <w:abstractNumId w:val="23"/>
  </w:num>
  <w:num w:numId="17" w16cid:durableId="1778599387">
    <w:abstractNumId w:val="11"/>
  </w:num>
  <w:num w:numId="18" w16cid:durableId="5047081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54740911">
    <w:abstractNumId w:val="8"/>
  </w:num>
  <w:num w:numId="20" w16cid:durableId="193886696">
    <w:abstractNumId w:val="20"/>
  </w:num>
  <w:num w:numId="21" w16cid:durableId="1987128050">
    <w:abstractNumId w:val="12"/>
  </w:num>
  <w:num w:numId="22" w16cid:durableId="1253511810">
    <w:abstractNumId w:val="19"/>
  </w:num>
  <w:num w:numId="23" w16cid:durableId="1649018345">
    <w:abstractNumId w:val="16"/>
  </w:num>
  <w:num w:numId="24" w16cid:durableId="219827212">
    <w:abstractNumId w:val="24"/>
  </w:num>
  <w:num w:numId="25" w16cid:durableId="808017669">
    <w:abstractNumId w:val="15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embedTrueTypeFonts/>
  <w:trackRevisions w:val="true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A4A"/>
    <w:rsid w:val="00001438"/>
    <w:rsid w:val="000027FE"/>
    <w:rsid w:val="0000328E"/>
    <w:rsid w:val="00003B6C"/>
    <w:rsid w:val="00004AD4"/>
    <w:rsid w:val="0000503A"/>
    <w:rsid w:val="00006E21"/>
    <w:rsid w:val="00021B0E"/>
    <w:rsid w:val="0003149C"/>
    <w:rsid w:val="00034A55"/>
    <w:rsid w:val="00036650"/>
    <w:rsid w:val="00043ADC"/>
    <w:rsid w:val="000442AD"/>
    <w:rsid w:val="000472C8"/>
    <w:rsid w:val="00051A09"/>
    <w:rsid w:val="00051AD8"/>
    <w:rsid w:val="00052ED2"/>
    <w:rsid w:val="00065902"/>
    <w:rsid w:val="0007609B"/>
    <w:rsid w:val="00077A67"/>
    <w:rsid w:val="00081BC9"/>
    <w:rsid w:val="000827B1"/>
    <w:rsid w:val="00087773"/>
    <w:rsid w:val="00094D54"/>
    <w:rsid w:val="0009522B"/>
    <w:rsid w:val="000A362D"/>
    <w:rsid w:val="000B3C29"/>
    <w:rsid w:val="000D1B50"/>
    <w:rsid w:val="000E5C1E"/>
    <w:rsid w:val="000F244E"/>
    <w:rsid w:val="000F59D8"/>
    <w:rsid w:val="00107647"/>
    <w:rsid w:val="0011283F"/>
    <w:rsid w:val="001128AF"/>
    <w:rsid w:val="00117AD0"/>
    <w:rsid w:val="00123079"/>
    <w:rsid w:val="00124591"/>
    <w:rsid w:val="00125BDF"/>
    <w:rsid w:val="00127265"/>
    <w:rsid w:val="00131A2A"/>
    <w:rsid w:val="00132A18"/>
    <w:rsid w:val="0013714D"/>
    <w:rsid w:val="00142527"/>
    <w:rsid w:val="001521ED"/>
    <w:rsid w:val="00153477"/>
    <w:rsid w:val="00154F00"/>
    <w:rsid w:val="00163EFC"/>
    <w:rsid w:val="00164CC1"/>
    <w:rsid w:val="00174751"/>
    <w:rsid w:val="00175C11"/>
    <w:rsid w:val="0018593B"/>
    <w:rsid w:val="00187545"/>
    <w:rsid w:val="00192812"/>
    <w:rsid w:val="001A7352"/>
    <w:rsid w:val="001B062A"/>
    <w:rsid w:val="001C027B"/>
    <w:rsid w:val="001D0BB9"/>
    <w:rsid w:val="001D1259"/>
    <w:rsid w:val="001F40E2"/>
    <w:rsid w:val="00205636"/>
    <w:rsid w:val="002137FC"/>
    <w:rsid w:val="002171DE"/>
    <w:rsid w:val="00227E7F"/>
    <w:rsid w:val="00230A33"/>
    <w:rsid w:val="0023546D"/>
    <w:rsid w:val="00244EEB"/>
    <w:rsid w:val="0025114F"/>
    <w:rsid w:val="0026120C"/>
    <w:rsid w:val="00281443"/>
    <w:rsid w:val="00283F13"/>
    <w:rsid w:val="002A1C39"/>
    <w:rsid w:val="002A4418"/>
    <w:rsid w:val="002B1765"/>
    <w:rsid w:val="002C565F"/>
    <w:rsid w:val="002C5D48"/>
    <w:rsid w:val="002E07F2"/>
    <w:rsid w:val="002E0863"/>
    <w:rsid w:val="002E326D"/>
    <w:rsid w:val="002E6EB1"/>
    <w:rsid w:val="002F36D2"/>
    <w:rsid w:val="002F51EF"/>
    <w:rsid w:val="002F6A87"/>
    <w:rsid w:val="00301D32"/>
    <w:rsid w:val="00307472"/>
    <w:rsid w:val="00307E90"/>
    <w:rsid w:val="00315669"/>
    <w:rsid w:val="00324434"/>
    <w:rsid w:val="00333BC8"/>
    <w:rsid w:val="00346DEB"/>
    <w:rsid w:val="00356669"/>
    <w:rsid w:val="003637EF"/>
    <w:rsid w:val="00364895"/>
    <w:rsid w:val="00383838"/>
    <w:rsid w:val="0038578C"/>
    <w:rsid w:val="0039034F"/>
    <w:rsid w:val="003934EE"/>
    <w:rsid w:val="00394ADB"/>
    <w:rsid w:val="00395BF2"/>
    <w:rsid w:val="003A022B"/>
    <w:rsid w:val="003A6BB4"/>
    <w:rsid w:val="003A6E6D"/>
    <w:rsid w:val="003B0624"/>
    <w:rsid w:val="003B3717"/>
    <w:rsid w:val="003B7BF5"/>
    <w:rsid w:val="003C79B1"/>
    <w:rsid w:val="003E6170"/>
    <w:rsid w:val="003F2099"/>
    <w:rsid w:val="003F33BA"/>
    <w:rsid w:val="003F36CD"/>
    <w:rsid w:val="003F407C"/>
    <w:rsid w:val="003F5B95"/>
    <w:rsid w:val="003F6A0E"/>
    <w:rsid w:val="003F6B3B"/>
    <w:rsid w:val="004068FF"/>
    <w:rsid w:val="004143CC"/>
    <w:rsid w:val="00420589"/>
    <w:rsid w:val="00430307"/>
    <w:rsid w:val="00430FEB"/>
    <w:rsid w:val="00436C7A"/>
    <w:rsid w:val="0044252B"/>
    <w:rsid w:val="00443D5B"/>
    <w:rsid w:val="00443F7C"/>
    <w:rsid w:val="00451786"/>
    <w:rsid w:val="004525E1"/>
    <w:rsid w:val="00456317"/>
    <w:rsid w:val="00463244"/>
    <w:rsid w:val="0047316E"/>
    <w:rsid w:val="00477895"/>
    <w:rsid w:val="00483670"/>
    <w:rsid w:val="00484620"/>
    <w:rsid w:val="004857CC"/>
    <w:rsid w:val="0048777D"/>
    <w:rsid w:val="0049608B"/>
    <w:rsid w:val="00496ED2"/>
    <w:rsid w:val="004A1800"/>
    <w:rsid w:val="004A24AE"/>
    <w:rsid w:val="004A66E6"/>
    <w:rsid w:val="004B06E9"/>
    <w:rsid w:val="004C0A82"/>
    <w:rsid w:val="004C208C"/>
    <w:rsid w:val="004D6D41"/>
    <w:rsid w:val="004D79E4"/>
    <w:rsid w:val="004E03A6"/>
    <w:rsid w:val="004E3B74"/>
    <w:rsid w:val="004F4341"/>
    <w:rsid w:val="004F7B82"/>
    <w:rsid w:val="0050338A"/>
    <w:rsid w:val="00504494"/>
    <w:rsid w:val="0050605B"/>
    <w:rsid w:val="00507AF4"/>
    <w:rsid w:val="00513182"/>
    <w:rsid w:val="005162F5"/>
    <w:rsid w:val="0051794F"/>
    <w:rsid w:val="00523163"/>
    <w:rsid w:val="00524DD1"/>
    <w:rsid w:val="00547ACA"/>
    <w:rsid w:val="00554EE2"/>
    <w:rsid w:val="0055556A"/>
    <w:rsid w:val="005802EE"/>
    <w:rsid w:val="00582607"/>
    <w:rsid w:val="00583EAB"/>
    <w:rsid w:val="00585BE9"/>
    <w:rsid w:val="00587BE6"/>
    <w:rsid w:val="00590198"/>
    <w:rsid w:val="00590C8F"/>
    <w:rsid w:val="005A5218"/>
    <w:rsid w:val="005D09F9"/>
    <w:rsid w:val="005D3BC1"/>
    <w:rsid w:val="005D3C7F"/>
    <w:rsid w:val="005E6CB9"/>
    <w:rsid w:val="005F55D0"/>
    <w:rsid w:val="00600F85"/>
    <w:rsid w:val="006021AE"/>
    <w:rsid w:val="006119AA"/>
    <w:rsid w:val="0062476C"/>
    <w:rsid w:val="00627787"/>
    <w:rsid w:val="00632574"/>
    <w:rsid w:val="0064142A"/>
    <w:rsid w:val="00641B24"/>
    <w:rsid w:val="0064370C"/>
    <w:rsid w:val="00644058"/>
    <w:rsid w:val="00644D35"/>
    <w:rsid w:val="00645634"/>
    <w:rsid w:val="0065101D"/>
    <w:rsid w:val="00651693"/>
    <w:rsid w:val="00660193"/>
    <w:rsid w:val="00662059"/>
    <w:rsid w:val="00665CEC"/>
    <w:rsid w:val="00672DBA"/>
    <w:rsid w:val="00681B9D"/>
    <w:rsid w:val="006910EE"/>
    <w:rsid w:val="00694DA3"/>
    <w:rsid w:val="006C0297"/>
    <w:rsid w:val="006C3A1B"/>
    <w:rsid w:val="006C3EAE"/>
    <w:rsid w:val="006C725C"/>
    <w:rsid w:val="006E2A21"/>
    <w:rsid w:val="006E6A92"/>
    <w:rsid w:val="006F3C30"/>
    <w:rsid w:val="006F7105"/>
    <w:rsid w:val="00702F7A"/>
    <w:rsid w:val="00717773"/>
    <w:rsid w:val="00723CD5"/>
    <w:rsid w:val="00726300"/>
    <w:rsid w:val="00730647"/>
    <w:rsid w:val="00730953"/>
    <w:rsid w:val="00731229"/>
    <w:rsid w:val="00736658"/>
    <w:rsid w:val="0074361E"/>
    <w:rsid w:val="00744F27"/>
    <w:rsid w:val="00751705"/>
    <w:rsid w:val="00757BDC"/>
    <w:rsid w:val="00772EAE"/>
    <w:rsid w:val="00773FBB"/>
    <w:rsid w:val="00777C18"/>
    <w:rsid w:val="0078788A"/>
    <w:rsid w:val="00795523"/>
    <w:rsid w:val="007955B4"/>
    <w:rsid w:val="007A6C9E"/>
    <w:rsid w:val="007B3323"/>
    <w:rsid w:val="007B61B3"/>
    <w:rsid w:val="007C496B"/>
    <w:rsid w:val="007D3302"/>
    <w:rsid w:val="007E062D"/>
    <w:rsid w:val="007E2DF3"/>
    <w:rsid w:val="007E5FE7"/>
    <w:rsid w:val="007E7933"/>
    <w:rsid w:val="007F578B"/>
    <w:rsid w:val="007F74E4"/>
    <w:rsid w:val="00805175"/>
    <w:rsid w:val="008068BE"/>
    <w:rsid w:val="0082051D"/>
    <w:rsid w:val="00842E47"/>
    <w:rsid w:val="00844B56"/>
    <w:rsid w:val="00851355"/>
    <w:rsid w:val="008558E5"/>
    <w:rsid w:val="00856BBA"/>
    <w:rsid w:val="00863559"/>
    <w:rsid w:val="00872F2E"/>
    <w:rsid w:val="0087322B"/>
    <w:rsid w:val="00881B26"/>
    <w:rsid w:val="00885B00"/>
    <w:rsid w:val="00896541"/>
    <w:rsid w:val="008A28B2"/>
    <w:rsid w:val="008B14BE"/>
    <w:rsid w:val="008C171C"/>
    <w:rsid w:val="008C3855"/>
    <w:rsid w:val="008C4CC9"/>
    <w:rsid w:val="008F18A4"/>
    <w:rsid w:val="008F47F2"/>
    <w:rsid w:val="00901304"/>
    <w:rsid w:val="0091147E"/>
    <w:rsid w:val="009133FD"/>
    <w:rsid w:val="009300C0"/>
    <w:rsid w:val="00930E78"/>
    <w:rsid w:val="00933D59"/>
    <w:rsid w:val="009352B1"/>
    <w:rsid w:val="00936BF0"/>
    <w:rsid w:val="00940637"/>
    <w:rsid w:val="00943BEC"/>
    <w:rsid w:val="00946E48"/>
    <w:rsid w:val="00953DEA"/>
    <w:rsid w:val="00960A17"/>
    <w:rsid w:val="00961B44"/>
    <w:rsid w:val="00961BC5"/>
    <w:rsid w:val="00962CE6"/>
    <w:rsid w:val="009673E8"/>
    <w:rsid w:val="00971E9D"/>
    <w:rsid w:val="009773F9"/>
    <w:rsid w:val="00984F0F"/>
    <w:rsid w:val="009859DF"/>
    <w:rsid w:val="00986482"/>
    <w:rsid w:val="00986FEA"/>
    <w:rsid w:val="009937C1"/>
    <w:rsid w:val="009A0EC4"/>
    <w:rsid w:val="009C107E"/>
    <w:rsid w:val="009C21B4"/>
    <w:rsid w:val="009C3A4A"/>
    <w:rsid w:val="009D0700"/>
    <w:rsid w:val="009D15A7"/>
    <w:rsid w:val="009E00D4"/>
    <w:rsid w:val="009E3D42"/>
    <w:rsid w:val="009E58A0"/>
    <w:rsid w:val="009E5DF7"/>
    <w:rsid w:val="009E6258"/>
    <w:rsid w:val="009E7AF4"/>
    <w:rsid w:val="009F4F0B"/>
    <w:rsid w:val="00A028ED"/>
    <w:rsid w:val="00A11327"/>
    <w:rsid w:val="00A201D8"/>
    <w:rsid w:val="00A32765"/>
    <w:rsid w:val="00A368E1"/>
    <w:rsid w:val="00A410FA"/>
    <w:rsid w:val="00A4137F"/>
    <w:rsid w:val="00A429D1"/>
    <w:rsid w:val="00A42D39"/>
    <w:rsid w:val="00A6150E"/>
    <w:rsid w:val="00A90D4B"/>
    <w:rsid w:val="00A91CB9"/>
    <w:rsid w:val="00AA0EF9"/>
    <w:rsid w:val="00AB2E5C"/>
    <w:rsid w:val="00AB4E1D"/>
    <w:rsid w:val="00AB584E"/>
    <w:rsid w:val="00AC4183"/>
    <w:rsid w:val="00AD6CC4"/>
    <w:rsid w:val="00AE2113"/>
    <w:rsid w:val="00AE731D"/>
    <w:rsid w:val="00AF104F"/>
    <w:rsid w:val="00AF2199"/>
    <w:rsid w:val="00AF341D"/>
    <w:rsid w:val="00B03F98"/>
    <w:rsid w:val="00B12507"/>
    <w:rsid w:val="00B15221"/>
    <w:rsid w:val="00B175E9"/>
    <w:rsid w:val="00B36C68"/>
    <w:rsid w:val="00B45E46"/>
    <w:rsid w:val="00B47C60"/>
    <w:rsid w:val="00B47F4F"/>
    <w:rsid w:val="00B52F16"/>
    <w:rsid w:val="00B56BDD"/>
    <w:rsid w:val="00B57EEB"/>
    <w:rsid w:val="00B64A19"/>
    <w:rsid w:val="00B67E0C"/>
    <w:rsid w:val="00B704CF"/>
    <w:rsid w:val="00B705E6"/>
    <w:rsid w:val="00B76B80"/>
    <w:rsid w:val="00B844BD"/>
    <w:rsid w:val="00B94310"/>
    <w:rsid w:val="00BA0046"/>
    <w:rsid w:val="00BA56DF"/>
    <w:rsid w:val="00BA591D"/>
    <w:rsid w:val="00BA6D94"/>
    <w:rsid w:val="00BA6EC1"/>
    <w:rsid w:val="00BC277C"/>
    <w:rsid w:val="00BC6E27"/>
    <w:rsid w:val="00BE0A5F"/>
    <w:rsid w:val="00BE7F01"/>
    <w:rsid w:val="00BE7FBE"/>
    <w:rsid w:val="00BF37E1"/>
    <w:rsid w:val="00BF3805"/>
    <w:rsid w:val="00BF4F39"/>
    <w:rsid w:val="00C01C3B"/>
    <w:rsid w:val="00C0241A"/>
    <w:rsid w:val="00C12268"/>
    <w:rsid w:val="00C134B5"/>
    <w:rsid w:val="00C222A8"/>
    <w:rsid w:val="00C22DE2"/>
    <w:rsid w:val="00C330C7"/>
    <w:rsid w:val="00C501DB"/>
    <w:rsid w:val="00C62763"/>
    <w:rsid w:val="00C63886"/>
    <w:rsid w:val="00C64F00"/>
    <w:rsid w:val="00C67827"/>
    <w:rsid w:val="00C762F9"/>
    <w:rsid w:val="00C812D6"/>
    <w:rsid w:val="00C81447"/>
    <w:rsid w:val="00C821D2"/>
    <w:rsid w:val="00C96CED"/>
    <w:rsid w:val="00CA1E5A"/>
    <w:rsid w:val="00CA2E0D"/>
    <w:rsid w:val="00CA52E6"/>
    <w:rsid w:val="00CB152B"/>
    <w:rsid w:val="00CB1C6D"/>
    <w:rsid w:val="00CB2ECE"/>
    <w:rsid w:val="00CB6EA8"/>
    <w:rsid w:val="00CC0DF6"/>
    <w:rsid w:val="00CC138D"/>
    <w:rsid w:val="00CC3E16"/>
    <w:rsid w:val="00CD4928"/>
    <w:rsid w:val="00CD66FF"/>
    <w:rsid w:val="00CD7877"/>
    <w:rsid w:val="00CD7C3F"/>
    <w:rsid w:val="00CE1B4C"/>
    <w:rsid w:val="00CE4164"/>
    <w:rsid w:val="00CF195E"/>
    <w:rsid w:val="00D00F4A"/>
    <w:rsid w:val="00D0158B"/>
    <w:rsid w:val="00D21C08"/>
    <w:rsid w:val="00D22F17"/>
    <w:rsid w:val="00D2389C"/>
    <w:rsid w:val="00D24917"/>
    <w:rsid w:val="00D25789"/>
    <w:rsid w:val="00D2629B"/>
    <w:rsid w:val="00D3008E"/>
    <w:rsid w:val="00D35252"/>
    <w:rsid w:val="00D67AB8"/>
    <w:rsid w:val="00D70FDC"/>
    <w:rsid w:val="00D75000"/>
    <w:rsid w:val="00D80B98"/>
    <w:rsid w:val="00D812CC"/>
    <w:rsid w:val="00D87C08"/>
    <w:rsid w:val="00DA419E"/>
    <w:rsid w:val="00DA4B7D"/>
    <w:rsid w:val="00DA62D2"/>
    <w:rsid w:val="00DB44DA"/>
    <w:rsid w:val="00DB6FA4"/>
    <w:rsid w:val="00DC1922"/>
    <w:rsid w:val="00DC46F9"/>
    <w:rsid w:val="00DD17B6"/>
    <w:rsid w:val="00DE06BB"/>
    <w:rsid w:val="00DE181C"/>
    <w:rsid w:val="00DE2A36"/>
    <w:rsid w:val="00DE3C16"/>
    <w:rsid w:val="00DE5DBB"/>
    <w:rsid w:val="00E0382F"/>
    <w:rsid w:val="00E15FAD"/>
    <w:rsid w:val="00E20A3D"/>
    <w:rsid w:val="00E27F63"/>
    <w:rsid w:val="00E37157"/>
    <w:rsid w:val="00E5669B"/>
    <w:rsid w:val="00E620D0"/>
    <w:rsid w:val="00E63120"/>
    <w:rsid w:val="00E65CA9"/>
    <w:rsid w:val="00E86435"/>
    <w:rsid w:val="00E90B80"/>
    <w:rsid w:val="00E960F0"/>
    <w:rsid w:val="00EA3200"/>
    <w:rsid w:val="00EA5D5E"/>
    <w:rsid w:val="00EA6633"/>
    <w:rsid w:val="00EB2673"/>
    <w:rsid w:val="00EC0BB0"/>
    <w:rsid w:val="00EC2B0F"/>
    <w:rsid w:val="00EC3B4A"/>
    <w:rsid w:val="00EC3C89"/>
    <w:rsid w:val="00ED1BBC"/>
    <w:rsid w:val="00ED6B91"/>
    <w:rsid w:val="00EE088A"/>
    <w:rsid w:val="00EE2A84"/>
    <w:rsid w:val="00EF508A"/>
    <w:rsid w:val="00EF5DB1"/>
    <w:rsid w:val="00EF624C"/>
    <w:rsid w:val="00F02B14"/>
    <w:rsid w:val="00F03197"/>
    <w:rsid w:val="00F05149"/>
    <w:rsid w:val="00F17B48"/>
    <w:rsid w:val="00F31AC4"/>
    <w:rsid w:val="00F32ACA"/>
    <w:rsid w:val="00F41939"/>
    <w:rsid w:val="00F4463E"/>
    <w:rsid w:val="00F45004"/>
    <w:rsid w:val="00F52995"/>
    <w:rsid w:val="00F71986"/>
    <w:rsid w:val="00F7265A"/>
    <w:rsid w:val="00F754F3"/>
    <w:rsid w:val="00F76D16"/>
    <w:rsid w:val="00F80EC9"/>
    <w:rsid w:val="00F859AA"/>
    <w:rsid w:val="00F9197D"/>
    <w:rsid w:val="00F91A95"/>
    <w:rsid w:val="00F95DA2"/>
    <w:rsid w:val="00FA086B"/>
    <w:rsid w:val="00FA31F3"/>
    <w:rsid w:val="00FA61C3"/>
    <w:rsid w:val="00FB0B2E"/>
    <w:rsid w:val="00FB24B6"/>
    <w:rsid w:val="00FE0DAB"/>
    <w:rsid w:val="00FE20B9"/>
    <w:rsid w:val="00FE33C2"/>
    <w:rsid w:val="00FE5AFD"/>
    <w:rsid w:val="35703449"/>
    <w:rsid w:val="405B12D8"/>
    <w:rsid w:val="7AD94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AA848C"/>
  <w15:docId w15:val="{2BD9FD27-5631-4C67-B5F5-BE4755902DD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Georgia" w:hAnsi="Georgia" w:eastAsia="Times New Roman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7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99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2" w:semiHidden="1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99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99"/>
    <w:lsdException w:name="Quote" w:uiPriority="9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99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8F47F2"/>
  </w:style>
  <w:style w:type="paragraph" w:styleId="Heading1">
    <w:name w:val="heading 1"/>
    <w:basedOn w:val="Normal"/>
    <w:next w:val="Normal"/>
    <w:uiPriority w:val="1"/>
    <w:qFormat/>
    <w:rsid w:val="007B61B3"/>
    <w:pPr>
      <w:numPr>
        <w:numId w:val="1"/>
      </w:numPr>
      <w:outlineLvl w:val="0"/>
    </w:pPr>
    <w:rPr>
      <w:rFonts w:cs="Arial"/>
      <w:b/>
      <w:bCs/>
      <w:szCs w:val="32"/>
    </w:rPr>
  </w:style>
  <w:style w:type="paragraph" w:styleId="Heading2">
    <w:name w:val="heading 2"/>
    <w:basedOn w:val="Normal"/>
    <w:next w:val="Normal"/>
    <w:uiPriority w:val="1"/>
    <w:qFormat/>
    <w:rsid w:val="00B47C60"/>
    <w:pPr>
      <w:numPr>
        <w:ilvl w:val="1"/>
        <w:numId w:val="1"/>
      </w:numPr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next w:val="Normal"/>
    <w:uiPriority w:val="1"/>
    <w:qFormat/>
    <w:rsid w:val="00B47C60"/>
    <w:pPr>
      <w:numPr>
        <w:ilvl w:val="2"/>
        <w:numId w:val="1"/>
      </w:numPr>
      <w:outlineLvl w:val="2"/>
    </w:pPr>
    <w:rPr>
      <w:rFonts w:cs="Arial"/>
      <w:bCs/>
      <w:i/>
      <w:szCs w:val="26"/>
    </w:rPr>
  </w:style>
  <w:style w:type="paragraph" w:styleId="Heading4">
    <w:name w:val="heading 4"/>
    <w:basedOn w:val="Normal"/>
    <w:next w:val="Normal"/>
    <w:uiPriority w:val="1"/>
    <w:qFormat/>
    <w:rsid w:val="00B47C60"/>
    <w:pPr>
      <w:keepNext/>
      <w:numPr>
        <w:ilvl w:val="3"/>
        <w:numId w:val="1"/>
      </w:numPr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uiPriority w:val="1"/>
    <w:semiHidden/>
    <w:qFormat/>
    <w:rsid w:val="00B47C60"/>
    <w:pPr>
      <w:numPr>
        <w:ilvl w:val="4"/>
        <w:numId w:val="1"/>
      </w:numPr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uiPriority w:val="1"/>
    <w:semiHidden/>
    <w:qFormat/>
    <w:rsid w:val="00B47C60"/>
    <w:pPr>
      <w:numPr>
        <w:ilvl w:val="5"/>
        <w:numId w:val="1"/>
      </w:numPr>
      <w:outlineLvl w:val="5"/>
    </w:pPr>
    <w:rPr>
      <w:bCs/>
      <w:szCs w:val="22"/>
    </w:rPr>
  </w:style>
  <w:style w:type="paragraph" w:styleId="Heading7">
    <w:name w:val="heading 7"/>
    <w:basedOn w:val="Normal"/>
    <w:next w:val="Normal"/>
    <w:uiPriority w:val="1"/>
    <w:semiHidden/>
    <w:qFormat/>
    <w:rsid w:val="00B47C60"/>
    <w:pPr>
      <w:numPr>
        <w:ilvl w:val="6"/>
        <w:numId w:val="1"/>
      </w:numPr>
      <w:outlineLvl w:val="6"/>
    </w:pPr>
  </w:style>
  <w:style w:type="paragraph" w:styleId="Heading8">
    <w:name w:val="heading 8"/>
    <w:basedOn w:val="Normal"/>
    <w:next w:val="Normal"/>
    <w:uiPriority w:val="1"/>
    <w:semiHidden/>
    <w:qFormat/>
    <w:rsid w:val="00B47C60"/>
    <w:pPr>
      <w:numPr>
        <w:ilvl w:val="7"/>
        <w:numId w:val="1"/>
      </w:numPr>
      <w:outlineLvl w:val="7"/>
    </w:pPr>
    <w:rPr>
      <w:iCs/>
    </w:rPr>
  </w:style>
  <w:style w:type="paragraph" w:styleId="Heading9">
    <w:name w:val="heading 9"/>
    <w:basedOn w:val="Normal"/>
    <w:next w:val="Normal"/>
    <w:uiPriority w:val="1"/>
    <w:semiHidden/>
    <w:qFormat/>
    <w:rsid w:val="00B47C60"/>
    <w:pPr>
      <w:numPr>
        <w:ilvl w:val="8"/>
        <w:numId w:val="1"/>
      </w:numPr>
      <w:outlineLvl w:val="8"/>
    </w:pPr>
    <w:rPr>
      <w:rFonts w:cs="Arial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D70FDC"/>
    <w:pPr>
      <w:numPr>
        <w:numId w:val="2"/>
      </w:numPr>
    </w:pPr>
  </w:style>
  <w:style w:type="numbering" w:styleId="1ai">
    <w:name w:val="Outline List 1"/>
    <w:basedOn w:val="NoList"/>
    <w:semiHidden/>
    <w:rsid w:val="00D70FDC"/>
    <w:pPr>
      <w:numPr>
        <w:numId w:val="3"/>
      </w:numPr>
    </w:pPr>
  </w:style>
  <w:style w:type="numbering" w:styleId="ArticleSection">
    <w:name w:val="Outline List 3"/>
    <w:basedOn w:val="NoList"/>
    <w:semiHidden/>
    <w:rsid w:val="00D70FDC"/>
    <w:pPr>
      <w:numPr>
        <w:numId w:val="4"/>
      </w:numPr>
    </w:pPr>
  </w:style>
  <w:style w:type="paragraph" w:styleId="BlockTex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odyText">
    <w:name w:val="Body Text"/>
    <w:basedOn w:val="Normal"/>
    <w:uiPriority w:val="99"/>
    <w:semiHidden/>
    <w:rsid w:val="00D70FDC"/>
    <w:pPr>
      <w:spacing w:after="120"/>
    </w:pPr>
  </w:style>
  <w:style w:type="paragraph" w:styleId="BodyTex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odyTex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uiPriority w:val="99"/>
    <w:semiHidden/>
    <w:rsid w:val="00D70FDC"/>
    <w:pPr>
      <w:ind w:firstLine="210"/>
    </w:pPr>
  </w:style>
  <w:style w:type="paragraph" w:styleId="BodyTextIndent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odyTextFirstIndent2">
    <w:name w:val="Body Text First Indent 2"/>
    <w:basedOn w:val="BodyTextIndent"/>
    <w:uiPriority w:val="99"/>
    <w:semiHidden/>
    <w:rsid w:val="00D70FDC"/>
    <w:pPr>
      <w:ind w:firstLine="210"/>
    </w:pPr>
  </w:style>
  <w:style w:type="paragraph" w:styleId="BodyTextIndent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odyTextIndent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Normal"/>
    <w:uiPriority w:val="3"/>
    <w:rsid w:val="00D70FDC"/>
    <w:rPr>
      <w:b/>
      <w:bCs/>
      <w:sz w:val="16"/>
    </w:rPr>
  </w:style>
  <w:style w:type="paragraph" w:styleId="Closing">
    <w:name w:val="Closing"/>
    <w:basedOn w:val="Normal"/>
    <w:uiPriority w:val="99"/>
    <w:semiHidden/>
    <w:rsid w:val="00D70FDC"/>
    <w:pPr>
      <w:ind w:left="4252"/>
    </w:pPr>
  </w:style>
  <w:style w:type="paragraph" w:styleId="Date">
    <w:name w:val="Date"/>
    <w:basedOn w:val="Normal"/>
    <w:next w:val="Normal"/>
    <w:uiPriority w:val="99"/>
    <w:semiHidden/>
    <w:rsid w:val="00D70FDC"/>
  </w:style>
  <w:style w:type="paragraph" w:styleId="E-mailSignature">
    <w:name w:val="E-mail Signature"/>
    <w:basedOn w:val="Normal"/>
    <w:uiPriority w:val="99"/>
    <w:semiHidden/>
    <w:rsid w:val="00D70FDC"/>
  </w:style>
  <w:style w:type="character" w:styleId="Emphasis">
    <w:name w:val="Emphasis"/>
    <w:uiPriority w:val="3"/>
    <w:rsid w:val="00D70FDC"/>
    <w:rPr>
      <w:i/>
      <w:iCs/>
      <w:lang w:val="da-DK"/>
    </w:rPr>
  </w:style>
  <w:style w:type="character" w:styleId="EndnoteReference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EndnoteTex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EnvelopeAddress">
    <w:name w:val="envelope address"/>
    <w:basedOn w:val="Normal"/>
    <w:uiPriority w:val="99"/>
    <w:semiHidden/>
    <w:rsid w:val="00D70FDC"/>
    <w:pPr>
      <w:framePr w:w="7920" w:h="1980" w:hSpace="141" w:wrap="auto" w:hAnchor="page" w:xAlign="center" w:yAlign="bottom" w:hRule="exact"/>
      <w:ind w:left="2880"/>
    </w:pPr>
    <w:rPr>
      <w:rFonts w:ascii="Arial" w:hAnsi="Arial" w:cs="Arial"/>
      <w:sz w:val="24"/>
    </w:rPr>
  </w:style>
  <w:style w:type="paragraph" w:styleId="EnvelopeReturn">
    <w:name w:val="envelope return"/>
    <w:basedOn w:val="Normal"/>
    <w:uiPriority w:val="99"/>
    <w:semiHidden/>
    <w:rsid w:val="00D70FDC"/>
    <w:rPr>
      <w:rFonts w:ascii="Arial" w:hAnsi="Arial" w:cs="Arial"/>
    </w:rPr>
  </w:style>
  <w:style w:type="character" w:styleId="FootnoteReference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FootnoteTex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Acronym">
    <w:name w:val="HTML Acronym"/>
    <w:basedOn w:val="DefaultParagraphFont"/>
    <w:uiPriority w:val="99"/>
    <w:semiHidden/>
    <w:rsid w:val="00D70FDC"/>
    <w:rPr>
      <w:lang w:val="da-DK"/>
    </w:rPr>
  </w:style>
  <w:style w:type="paragraph" w:styleId="HTMLAddress">
    <w:name w:val="HTML Address"/>
    <w:basedOn w:val="Normal"/>
    <w:uiPriority w:val="99"/>
    <w:semiHidden/>
    <w:rsid w:val="00D70FDC"/>
    <w:rPr>
      <w:i/>
      <w:iCs/>
    </w:rPr>
  </w:style>
  <w:style w:type="character" w:styleId="HTMLCite">
    <w:name w:val="HTML Cite"/>
    <w:uiPriority w:val="99"/>
    <w:semiHidden/>
    <w:rsid w:val="00D70FDC"/>
    <w:rPr>
      <w:i/>
      <w:iCs/>
      <w:lang w:val="da-DK"/>
    </w:rPr>
  </w:style>
  <w:style w:type="character" w:styleId="HTMLCode">
    <w:name w:val="HTML Code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Definition">
    <w:name w:val="HTML Definition"/>
    <w:uiPriority w:val="99"/>
    <w:semiHidden/>
    <w:rsid w:val="00D70FDC"/>
    <w:rPr>
      <w:i/>
      <w:iCs/>
      <w:lang w:val="da-DK"/>
    </w:rPr>
  </w:style>
  <w:style w:type="character" w:styleId="HTMLKeyboard">
    <w:name w:val="HTML Keyboard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paragraph" w:styleId="HTMLPreformatted">
    <w:name w:val="HTML Preformatted"/>
    <w:basedOn w:val="Normal"/>
    <w:uiPriority w:val="99"/>
    <w:semiHidden/>
    <w:rsid w:val="00D70FDC"/>
    <w:rPr>
      <w:rFonts w:ascii="Courier New" w:hAnsi="Courier New" w:cs="Courier New"/>
    </w:rPr>
  </w:style>
  <w:style w:type="character" w:styleId="HTMLSample">
    <w:name w:val="HTML Sample"/>
    <w:uiPriority w:val="99"/>
    <w:semiHidden/>
    <w:rsid w:val="00D70FDC"/>
    <w:rPr>
      <w:rFonts w:ascii="Courier New" w:hAnsi="Courier New" w:cs="Courier New"/>
      <w:lang w:val="da-DK"/>
    </w:rPr>
  </w:style>
  <w:style w:type="character" w:styleId="HTMLTypewriter">
    <w:name w:val="HTML Typewriter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Variable">
    <w:name w:val="HTML Variable"/>
    <w:uiPriority w:val="99"/>
    <w:semiHidden/>
    <w:rsid w:val="00D70FDC"/>
    <w:rPr>
      <w:i/>
      <w:iCs/>
      <w:lang w:val="da-DK"/>
    </w:rPr>
  </w:style>
  <w:style w:type="character" w:styleId="LineNumber">
    <w:name w:val="line number"/>
    <w:basedOn w:val="DefaultParagraphFont"/>
    <w:uiPriority w:val="99"/>
    <w:semiHidden/>
    <w:rsid w:val="00D70FDC"/>
    <w:rPr>
      <w:lang w:val="da-DK"/>
    </w:rPr>
  </w:style>
  <w:style w:type="paragraph" w:styleId="List">
    <w:name w:val="List"/>
    <w:basedOn w:val="Normal"/>
    <w:uiPriority w:val="99"/>
    <w:semiHidden/>
    <w:rsid w:val="00D70FDC"/>
    <w:pPr>
      <w:ind w:left="283" w:hanging="283"/>
    </w:pPr>
  </w:style>
  <w:style w:type="paragraph" w:styleId="List2">
    <w:name w:val="List 2"/>
    <w:basedOn w:val="Normal"/>
    <w:uiPriority w:val="99"/>
    <w:semiHidden/>
    <w:rsid w:val="00D70FDC"/>
    <w:pPr>
      <w:ind w:left="566" w:hanging="283"/>
    </w:pPr>
  </w:style>
  <w:style w:type="paragraph" w:styleId="List3">
    <w:name w:val="List 3"/>
    <w:basedOn w:val="Normal"/>
    <w:uiPriority w:val="99"/>
    <w:semiHidden/>
    <w:rsid w:val="00D70FDC"/>
    <w:pPr>
      <w:ind w:left="849" w:hanging="283"/>
    </w:pPr>
  </w:style>
  <w:style w:type="paragraph" w:styleId="List4">
    <w:name w:val="List 4"/>
    <w:basedOn w:val="Normal"/>
    <w:uiPriority w:val="99"/>
    <w:semiHidden/>
    <w:rsid w:val="00D70FDC"/>
    <w:pPr>
      <w:ind w:left="1132" w:hanging="283"/>
    </w:pPr>
  </w:style>
  <w:style w:type="paragraph" w:styleId="List5">
    <w:name w:val="List 5"/>
    <w:basedOn w:val="Normal"/>
    <w:uiPriority w:val="99"/>
    <w:semiHidden/>
    <w:rsid w:val="00D70FDC"/>
    <w:pPr>
      <w:ind w:left="1415" w:hanging="283"/>
    </w:pPr>
  </w:style>
  <w:style w:type="paragraph" w:styleId="ListBullet">
    <w:name w:val="List Bullet"/>
    <w:basedOn w:val="Normal"/>
    <w:uiPriority w:val="2"/>
    <w:qFormat/>
    <w:rsid w:val="00BA0046"/>
    <w:pPr>
      <w:numPr>
        <w:numId w:val="5"/>
      </w:numPr>
    </w:pPr>
  </w:style>
  <w:style w:type="paragraph" w:styleId="ListBullet2">
    <w:name w:val="List Bullet 2"/>
    <w:basedOn w:val="Normal"/>
    <w:uiPriority w:val="99"/>
    <w:semiHidden/>
    <w:rsid w:val="00D70FDC"/>
    <w:pPr>
      <w:numPr>
        <w:numId w:val="6"/>
      </w:numPr>
    </w:pPr>
  </w:style>
  <w:style w:type="paragraph" w:styleId="ListBullet3">
    <w:name w:val="List Bullet 3"/>
    <w:basedOn w:val="Normal"/>
    <w:uiPriority w:val="99"/>
    <w:semiHidden/>
    <w:rsid w:val="00D70FDC"/>
    <w:pPr>
      <w:numPr>
        <w:numId w:val="7"/>
      </w:numPr>
    </w:pPr>
  </w:style>
  <w:style w:type="paragraph" w:styleId="ListBullet4">
    <w:name w:val="List Bullet 4"/>
    <w:basedOn w:val="Normal"/>
    <w:uiPriority w:val="99"/>
    <w:semiHidden/>
    <w:rsid w:val="00D70FDC"/>
    <w:pPr>
      <w:numPr>
        <w:numId w:val="8"/>
      </w:numPr>
    </w:pPr>
  </w:style>
  <w:style w:type="paragraph" w:styleId="ListBullet5">
    <w:name w:val="List Bullet 5"/>
    <w:basedOn w:val="Normal"/>
    <w:uiPriority w:val="99"/>
    <w:semiHidden/>
    <w:rsid w:val="00D70FDC"/>
    <w:pPr>
      <w:numPr>
        <w:numId w:val="9"/>
      </w:numPr>
    </w:pPr>
  </w:style>
  <w:style w:type="paragraph" w:styleId="ListContinue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ListContinue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ListContinue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ListContinue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ListContinue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ListNumber">
    <w:name w:val="List Number"/>
    <w:basedOn w:val="Normal"/>
    <w:uiPriority w:val="2"/>
    <w:qFormat/>
    <w:rsid w:val="00BA0046"/>
    <w:pPr>
      <w:numPr>
        <w:numId w:val="10"/>
      </w:numPr>
    </w:pPr>
  </w:style>
  <w:style w:type="paragraph" w:styleId="ListNumber2">
    <w:name w:val="List Number 2"/>
    <w:basedOn w:val="Normal"/>
    <w:uiPriority w:val="99"/>
    <w:semiHidden/>
    <w:rsid w:val="00D70FDC"/>
    <w:pPr>
      <w:numPr>
        <w:numId w:val="11"/>
      </w:numPr>
    </w:pPr>
  </w:style>
  <w:style w:type="paragraph" w:styleId="ListNumber3">
    <w:name w:val="List Number 3"/>
    <w:basedOn w:val="Normal"/>
    <w:uiPriority w:val="99"/>
    <w:semiHidden/>
    <w:rsid w:val="00D70FDC"/>
    <w:pPr>
      <w:numPr>
        <w:numId w:val="12"/>
      </w:numPr>
    </w:pPr>
  </w:style>
  <w:style w:type="paragraph" w:styleId="ListNumber4">
    <w:name w:val="List Number 4"/>
    <w:basedOn w:val="Normal"/>
    <w:uiPriority w:val="99"/>
    <w:semiHidden/>
    <w:rsid w:val="00D70FDC"/>
    <w:pPr>
      <w:numPr>
        <w:numId w:val="13"/>
      </w:numPr>
    </w:pPr>
  </w:style>
  <w:style w:type="paragraph" w:styleId="ListNumber5">
    <w:name w:val="List Number 5"/>
    <w:basedOn w:val="Normal"/>
    <w:uiPriority w:val="99"/>
    <w:semiHidden/>
    <w:rsid w:val="00D70FDC"/>
    <w:pPr>
      <w:numPr>
        <w:numId w:val="14"/>
      </w:numPr>
    </w:pPr>
  </w:style>
  <w:style w:type="paragraph" w:styleId="MessageHeader">
    <w:name w:val="Message Header"/>
    <w:basedOn w:val="Normal"/>
    <w:uiPriority w:val="99"/>
    <w:semiHidden/>
    <w:rsid w:val="00D70FDC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D70FDC"/>
    <w:pPr>
      <w:ind w:left="1304"/>
    </w:pPr>
  </w:style>
  <w:style w:type="paragraph" w:styleId="NoteHeading">
    <w:name w:val="Note Heading"/>
    <w:basedOn w:val="Normal"/>
    <w:next w:val="Normal"/>
    <w:uiPriority w:val="99"/>
    <w:semiHidden/>
    <w:rsid w:val="00D70FDC"/>
  </w:style>
  <w:style w:type="paragraph" w:styleId="PlainText">
    <w:name w:val="Plain Text"/>
    <w:basedOn w:val="Normal"/>
    <w:uiPriority w:val="99"/>
    <w:semiHidden/>
    <w:rsid w:val="00D70FDC"/>
    <w:rPr>
      <w:rFonts w:ascii="Courier New" w:hAnsi="Courier New" w:cs="Courier New"/>
    </w:rPr>
  </w:style>
  <w:style w:type="paragraph" w:styleId="Salutation">
    <w:name w:val="Salutation"/>
    <w:basedOn w:val="Normal"/>
    <w:next w:val="Normal"/>
    <w:uiPriority w:val="99"/>
    <w:semiHidden/>
    <w:rsid w:val="00D70FDC"/>
  </w:style>
  <w:style w:type="paragraph" w:styleId="Signature">
    <w:name w:val="Signature"/>
    <w:basedOn w:val="Normal"/>
    <w:uiPriority w:val="99"/>
    <w:semiHidden/>
    <w:rsid w:val="00D70FDC"/>
    <w:pPr>
      <w:ind w:left="4252"/>
    </w:pPr>
  </w:style>
  <w:style w:type="character" w:styleId="Strong">
    <w:name w:val="Strong"/>
    <w:uiPriority w:val="99"/>
    <w:semiHidden/>
    <w:qFormat/>
    <w:rsid w:val="00D70FDC"/>
    <w:rPr>
      <w:b/>
      <w:bCs/>
      <w:lang w:val="da-DK"/>
    </w:rPr>
  </w:style>
  <w:style w:type="paragraph" w:styleId="Subtitle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le3Deffects1">
    <w:name w:val="Table 3D effects 1"/>
    <w:basedOn w:val="Table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neCell">
      <w:tblPr/>
      <w:tcPr>
        <w:tcBorders>
          <w:left w:val="none" w:color="auto" w:sz="0" w:space="0"/>
          <w:bottom w:val="none" w:color="auto" w:sz="0" w:space="0"/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bottom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  <w:tblStylePr w:type="seCell">
      <w:tblPr/>
      <w:tcPr>
        <w:tcBorders>
          <w:top w:val="none" w:color="auto" w:sz="0" w:space="0"/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op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3Deffects2">
    <w:name w:val="Table 3D effects 2"/>
    <w:basedOn w:val="Table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3Deffects3">
    <w:name w:val="Table 3D effects 3"/>
    <w:basedOn w:val="Table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1">
    <w:name w:val="Table Classic 1"/>
    <w:basedOn w:val="TableNormal"/>
    <w:semiHidden/>
    <w:rsid w:val="00D70FDC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right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2">
    <w:name w:val="Table Classic 2"/>
    <w:basedOn w:val="TableNormal"/>
    <w:semiHidden/>
    <w:rsid w:val="00D70FDC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3">
    <w:name w:val="Table Classic 3"/>
    <w:basedOn w:val="TableNormal"/>
    <w:semiHidden/>
    <w:rsid w:val="00D70FDC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4">
    <w:name w:val="Table Classic 4"/>
    <w:basedOn w:val="TableNormal"/>
    <w:semiHidden/>
    <w:rsid w:val="00D70FDC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1">
    <w:name w:val="Table Colorful 1"/>
    <w:basedOn w:val="TableNormal"/>
    <w:semiHidden/>
    <w:rsid w:val="00D70FDC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2">
    <w:name w:val="Table Colorful 2"/>
    <w:basedOn w:val="TableNormal"/>
    <w:semiHidden/>
    <w:rsid w:val="00D70FDC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3">
    <w:name w:val="Table Colorful 3"/>
    <w:basedOn w:val="TableNormal"/>
    <w:semiHidden/>
    <w:rsid w:val="00D70FDC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one" w:color="auto" w:sz="0" w:space="0"/>
          <w:tr2bl w:val="none" w:color="auto" w:sz="0" w:space="0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D70FDC"/>
    <w:rPr>
      <w:b/>
      <w:bCs/>
    </w:rPr>
    <w:tblPr>
      <w:tblStyleColBandSize w:val="1"/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bottom w:val="doub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2">
    <w:name w:val="Table Columns 2"/>
    <w:basedOn w:val="Table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3">
    <w:name w:val="Table Columns 3"/>
    <w:basedOn w:val="TableNormal"/>
    <w:semiHidden/>
    <w:rsid w:val="00D70FDC"/>
    <w:rPr>
      <w:b/>
      <w:bCs/>
    </w:rPr>
    <w:tblPr>
      <w:tblStyleColBandSize w:val="1"/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4">
    <w:name w:val="Table Columns 4"/>
    <w:basedOn w:val="Table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D70FDC"/>
    <w:tblPr>
      <w:tblStyleColBandSize w:val="1"/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D70FDC"/>
    <w:tblPr>
      <w:tblStyleRowBandSize w:val="1"/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D70FDC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1">
    <w:name w:val="Table Grid 1"/>
    <w:basedOn w:val="TableNormal"/>
    <w:semiHidden/>
    <w:rsid w:val="00D70FDC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2">
    <w:name w:val="Table Grid 2"/>
    <w:basedOn w:val="TableNormal"/>
    <w:semiHidden/>
    <w:rsid w:val="00D70FDC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3">
    <w:name w:val="Table Grid 3"/>
    <w:basedOn w:val="TableNormal"/>
    <w:semiHidden/>
    <w:rsid w:val="00D70FDC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4">
    <w:name w:val="Table Grid 4"/>
    <w:basedOn w:val="TableNormal"/>
    <w:semiHidden/>
    <w:rsid w:val="00D70FDC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5">
    <w:name w:val="Table Grid 5"/>
    <w:basedOn w:val="TableNormal"/>
    <w:semiHidden/>
    <w:rsid w:val="00D70FDC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6">
    <w:name w:val="Table Grid 6"/>
    <w:basedOn w:val="TableNormal"/>
    <w:semiHidden/>
    <w:rsid w:val="00D70FDC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7">
    <w:name w:val="Table Grid 7"/>
    <w:basedOn w:val="TableNormal"/>
    <w:semiHidden/>
    <w:rsid w:val="00D70FDC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8">
    <w:name w:val="Table Grid 8"/>
    <w:basedOn w:val="TableNormal"/>
    <w:semiHidden/>
    <w:rsid w:val="00D70FDC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1">
    <w:name w:val="Table List 1"/>
    <w:basedOn w:val="TableNormal"/>
    <w:semiHidden/>
    <w:rsid w:val="00D70FDC"/>
    <w:tblPr>
      <w:tblStyleRowBandSize w:val="1"/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2">
    <w:name w:val="Table List 2"/>
    <w:basedOn w:val="TableNormal"/>
    <w:semiHidden/>
    <w:rsid w:val="00D70FDC"/>
    <w:tblPr>
      <w:tblStyleRowBandSize w:val="2"/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3">
    <w:name w:val="Table List 3"/>
    <w:basedOn w:val="TableNormal"/>
    <w:semiHidden/>
    <w:rsid w:val="00D70FDC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4">
    <w:name w:val="Table List 4"/>
    <w:basedOn w:val="TableNormal"/>
    <w:semiHidden/>
    <w:rsid w:val="00D70FDC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D70FDC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6">
    <w:name w:val="Table List 6"/>
    <w:basedOn w:val="TableNormal"/>
    <w:semiHidden/>
    <w:rsid w:val="00D70FDC"/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l2br w:val="none" w:color="auto" w:sz="0" w:space="0"/>
          <w:tr2bl w:val="none" w:color="auto" w:sz="0" w:space="0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D70FDC"/>
    <w:tblPr>
      <w:tblStyleRowBandSize w:val="1"/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2Horz">
      <w:tblPr/>
      <w:tcPr>
        <w:tcBorders>
          <w:tl2br w:val="none" w:color="auto" w:sz="0" w:space="0"/>
          <w:tr2bl w:val="none" w:color="auto" w:sz="0" w:space="0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D70FDC"/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5" w:color="FFFF00" w:fill="FFFFFF"/>
      </w:tcPr>
    </w:tblStylePr>
    <w:tblStylePr w:type="band2Horz">
      <w:tblPr/>
      <w:tcPr>
        <w:tcBorders>
          <w:tl2br w:val="none" w:color="auto" w:sz="0" w:space="0"/>
          <w:tr2bl w:val="none" w:color="auto" w:sz="0" w:space="0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D70FDC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D70FDC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8000" w:sz="6" w:space="0"/>
          <w:tl2br w:val="none" w:color="auto" w:sz="0" w:space="0"/>
          <w:tr2bl w:val="none" w:color="auto" w:sz="0" w:space="0"/>
        </w:tcBorders>
      </w:tcPr>
    </w:tblStylePr>
  </w:style>
  <w:style w:type="table" w:styleId="TableSimple2">
    <w:name w:val="Table Simple 2"/>
    <w:basedOn w:val="TableNormal"/>
    <w:semiHidden/>
    <w:rsid w:val="00D70FDC"/>
    <w:tblPr/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neCell">
      <w:rPr>
        <w:b/>
        <w:bCs/>
      </w:rPr>
      <w:tblPr/>
      <w:tcPr>
        <w:tcBorders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op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Simple3">
    <w:name w:val="Table Simple 3"/>
    <w:basedOn w:val="TableNormal"/>
    <w:semiHidden/>
    <w:rsid w:val="00D70FDC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D70FDC"/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Subtle2">
    <w:name w:val="Table Subtle 2"/>
    <w:basedOn w:val="TableNormal"/>
    <w:semiHidden/>
    <w:rsid w:val="00D70FDC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one" w:color="auto" w:sz="0" w:space="0"/>
          <w:tr2bl w:val="none" w:color="auto" w:sz="0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Theme">
    <w:name w:val="Table Theme"/>
    <w:basedOn w:val="TableNormal"/>
    <w:semiHidden/>
    <w:rsid w:val="00D70FD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1">
    <w:name w:val="Table Web 1"/>
    <w:basedOn w:val="TableNormal"/>
    <w:semiHidden/>
    <w:rsid w:val="00D70FDC"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Web2">
    <w:name w:val="Table Web 2"/>
    <w:basedOn w:val="TableNormal"/>
    <w:semiHidden/>
    <w:rsid w:val="00D70FDC"/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Web3">
    <w:name w:val="Table Web 3"/>
    <w:basedOn w:val="TableNormal"/>
    <w:semiHidden/>
    <w:rsid w:val="00D70FDC"/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itle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TOC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TOC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TOC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TOC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Followed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  <w:lang w:val="da-DK"/>
    </w:rPr>
  </w:style>
  <w:style w:type="paragraph" w:styleId="Footer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Header">
    <w:name w:val="header"/>
    <w:basedOn w:val="Normal"/>
    <w:link w:val="HeaderChar"/>
    <w:uiPriority w:val="7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8"/>
    <w:semiHidden/>
    <w:rsid w:val="00D70FDC"/>
    <w:rPr>
      <w:rFonts w:ascii="Georgia" w:hAnsi="Georgia"/>
      <w:color w:val="03428E"/>
      <w:sz w:val="21"/>
      <w:u w:val="none"/>
      <w:lang w:val="da-DK"/>
    </w:rPr>
  </w:style>
  <w:style w:type="character" w:styleId="PageNumber">
    <w:name w:val="page number"/>
    <w:uiPriority w:val="99"/>
    <w:semiHidden/>
    <w:rsid w:val="00443F7C"/>
    <w:rPr>
      <w:rFonts w:ascii="AU Passata" w:hAnsi="AU Passata"/>
      <w:sz w:val="14"/>
      <w:lang w:val="da-DK"/>
    </w:rPr>
  </w:style>
  <w:style w:type="paragraph" w:styleId="Normal-Bullet" w:customStyle="1">
    <w:name w:val="Normal - Bullet"/>
    <w:basedOn w:val="Normal"/>
    <w:uiPriority w:val="5"/>
    <w:semiHidden/>
    <w:rsid w:val="00D70FDC"/>
    <w:pPr>
      <w:numPr>
        <w:numId w:val="15"/>
      </w:numPr>
    </w:pPr>
  </w:style>
  <w:style w:type="paragraph" w:styleId="TOC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Normal-Numbering" w:customStyle="1">
    <w:name w:val="Normal - Numbering"/>
    <w:basedOn w:val="Normal"/>
    <w:uiPriority w:val="5"/>
    <w:semiHidden/>
    <w:rsid w:val="00D70FDC"/>
    <w:pPr>
      <w:numPr>
        <w:numId w:val="16"/>
      </w:numPr>
    </w:pPr>
  </w:style>
  <w:style w:type="paragraph" w:styleId="Tabletext" w:customStyle="1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styleId="TableHeading" w:customStyle="1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styleId="TableColomnHeading" w:customStyle="1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styleId="Table-Normal" w:customStyle="1">
    <w:name w:val="Table - Normal"/>
    <w:basedOn w:val="Table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60" w:lineRule="atLeast"/>
        <w:ind w:left="0" w:leftChars="0" w:right="0" w:rightChars="0" w:firstLine="0" w:firstLineChars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color="auto" w:sz="4" w:space="0"/>
          <w:insideH w:val="nil"/>
        </w:tcBorders>
      </w:tcPr>
    </w:tblStylePr>
    <w:tblStylePr w:type="lastRow">
      <w:tblPr/>
      <w:tcPr>
        <w:tcBorders>
          <w:bottom w:val="single" w:color="auto" w:sz="4" w:space="0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styleId="TableNumbers" w:customStyle="1">
    <w:name w:val="Table Numbers"/>
    <w:basedOn w:val="Tabletext"/>
    <w:uiPriority w:val="5"/>
    <w:rsid w:val="00D70FDC"/>
    <w:pPr>
      <w:jc w:val="right"/>
    </w:pPr>
  </w:style>
  <w:style w:type="paragraph" w:styleId="TableNumbersTotal" w:customStyle="1">
    <w:name w:val="Table Numbers Total"/>
    <w:basedOn w:val="TableNumbers"/>
    <w:uiPriority w:val="5"/>
    <w:rsid w:val="00D70FDC"/>
    <w:rPr>
      <w:b/>
    </w:rPr>
  </w:style>
  <w:style w:type="paragraph" w:styleId="Template" w:customStyle="1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styleId="Template-Companyname" w:customStyle="1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styleId="Template-Address" w:customStyle="1">
    <w:name w:val="Template - Address"/>
    <w:basedOn w:val="Template"/>
    <w:uiPriority w:val="8"/>
    <w:semiHidden/>
    <w:rsid w:val="00D70FDC"/>
  </w:style>
  <w:style w:type="paragraph" w:styleId="Template-Date" w:customStyle="1">
    <w:name w:val="Template - Date"/>
    <w:basedOn w:val="Template-Address"/>
    <w:uiPriority w:val="8"/>
    <w:semiHidden/>
    <w:rsid w:val="00D70FDC"/>
  </w:style>
  <w:style w:type="table" w:styleId="TableGrid">
    <w:name w:val="Table Grid"/>
    <w:basedOn w:val="TableNormal"/>
    <w:semiHidden/>
    <w:rsid w:val="00D70FDC"/>
    <w:pPr>
      <w:spacing w:line="240" w:lineRule="atLeast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Dokumentheading" w:customStyle="1">
    <w:name w:val="Dokument heading"/>
    <w:basedOn w:val="Normal"/>
    <w:uiPriority w:val="5"/>
    <w:semiHidden/>
    <w:rsid w:val="00D70FDC"/>
    <w:rPr>
      <w:b/>
    </w:rPr>
  </w:style>
  <w:style w:type="paragraph" w:styleId="Template-Afdeling" w:customStyle="1">
    <w:name w:val="Template - Afdeling"/>
    <w:basedOn w:val="Template"/>
    <w:uiPriority w:val="8"/>
    <w:semiHidden/>
    <w:rsid w:val="00D70FDC"/>
    <w:rPr>
      <w:b/>
    </w:rPr>
  </w:style>
  <w:style w:type="paragraph" w:styleId="TableofFigures">
    <w:name w:val="table of figures"/>
    <w:basedOn w:val="Normal"/>
    <w:next w:val="Normal"/>
    <w:uiPriority w:val="99"/>
    <w:semiHidden/>
    <w:rsid w:val="00D70FDC"/>
  </w:style>
  <w:style w:type="paragraph" w:styleId="Template-NavnMellemnavn" w:customStyle="1">
    <w:name w:val="Template - Navn/Mellemnavn"/>
    <w:basedOn w:val="Template"/>
    <w:uiPriority w:val="8"/>
    <w:semiHidden/>
    <w:rsid w:val="00D70FDC"/>
    <w:rPr>
      <w:b/>
    </w:rPr>
  </w:style>
  <w:style w:type="paragraph" w:styleId="Template-Brugerinfo" w:customStyle="1">
    <w:name w:val="Template - Bruger info"/>
    <w:basedOn w:val="Template"/>
    <w:uiPriority w:val="8"/>
    <w:semiHidden/>
    <w:rsid w:val="00D70FDC"/>
  </w:style>
  <w:style w:type="paragraph" w:styleId="DokumentNavn" w:customStyle="1">
    <w:name w:val="Dokument Navn"/>
    <w:basedOn w:val="Normal"/>
    <w:uiPriority w:val="5"/>
    <w:semiHidden/>
    <w:rsid w:val="00851355"/>
    <w:rPr>
      <w:rFonts w:ascii="AU Passata" w:hAnsi="AU Passata"/>
      <w:b/>
      <w:sz w:val="23"/>
    </w:rPr>
  </w:style>
  <w:style w:type="paragraph" w:styleId="Dokumentinfo" w:customStyle="1">
    <w:name w:val="Dokument info"/>
    <w:basedOn w:val="Normal"/>
    <w:uiPriority w:val="5"/>
    <w:semiHidden/>
    <w:rsid w:val="00456317"/>
    <w:rPr>
      <w:b/>
    </w:rPr>
  </w:style>
  <w:style w:type="paragraph" w:styleId="Template-Informationsoverskrift" w:customStyle="1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styleId="Template-Informationstekst" w:customStyle="1">
    <w:name w:val="Template - Informations tekst"/>
    <w:basedOn w:val="Template"/>
    <w:uiPriority w:val="8"/>
    <w:semiHidden/>
    <w:rsid w:val="00D70FDC"/>
  </w:style>
  <w:style w:type="paragraph" w:styleId="Template-Parentlogoname" w:customStyle="1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styleId="Template-Unitnamelogoname" w:customStyle="1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BalloonTex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rsid w:val="00D0158B"/>
    <w:rPr>
      <w:sz w:val="16"/>
      <w:szCs w:val="16"/>
      <w:lang w:val="da-DK"/>
    </w:rPr>
  </w:style>
  <w:style w:type="paragraph" w:styleId="CommentText">
    <w:name w:val="annotation text"/>
    <w:basedOn w:val="Normal"/>
    <w:uiPriority w:val="99"/>
    <w:semiHidden/>
    <w:rsid w:val="00D0158B"/>
  </w:style>
  <w:style w:type="paragraph" w:styleId="CommentSubject">
    <w:name w:val="annotation subject"/>
    <w:basedOn w:val="CommentText"/>
    <w:next w:val="CommentText"/>
    <w:uiPriority w:val="99"/>
    <w:semiHidden/>
    <w:rsid w:val="00D0158B"/>
    <w:rPr>
      <w:b/>
      <w:bCs/>
    </w:rPr>
  </w:style>
  <w:style w:type="paragraph" w:styleId="DocumentMap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</w:rPr>
  </w:style>
  <w:style w:type="paragraph" w:styleId="Index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x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x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x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x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x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x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x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x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rsid w:val="00D0158B"/>
    <w:rPr>
      <w:rFonts w:ascii="Arial" w:hAnsi="Arial" w:cs="Arial"/>
      <w:b/>
      <w:bCs/>
    </w:rPr>
  </w:style>
  <w:style w:type="paragraph" w:styleId="MacroTex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TableofAuthorities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TOAHeading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9D15A7"/>
    <w:pPr>
      <w:pBdr>
        <w:bottom w:val="single" w:color="0A1439" w:themeColor="accent1" w:sz="4" w:space="4"/>
      </w:pBdr>
      <w:spacing w:before="200" w:after="280"/>
      <w:ind w:left="936" w:right="936"/>
    </w:pPr>
    <w:rPr>
      <w:b/>
      <w:bCs/>
      <w:i/>
      <w:iCs/>
    </w:rPr>
  </w:style>
  <w:style w:type="character" w:styleId="IntenseQuoteChar" w:customStyle="1">
    <w:name w:val="Intense Quote Char"/>
    <w:basedOn w:val="DefaultParagraphFont"/>
    <w:link w:val="IntenseQuote"/>
    <w:uiPriority w:val="99"/>
    <w:semiHidden/>
    <w:rsid w:val="009E7AF4"/>
    <w:rPr>
      <w:b/>
      <w:bCs/>
      <w:i/>
      <w:iCs/>
      <w:lang w:val="da-DK"/>
    </w:rPr>
  </w:style>
  <w:style w:type="character" w:styleId="SubtleReference">
    <w:name w:val="Subtle Reference"/>
    <w:basedOn w:val="DefaultParagraphFont"/>
    <w:uiPriority w:val="99"/>
    <w:semiHidden/>
    <w:qFormat/>
    <w:rsid w:val="009D15A7"/>
    <w:rPr>
      <w:smallCaps/>
      <w:color w:val="auto"/>
      <w:u w:val="single"/>
      <w:lang w:val="da-DK"/>
    </w:rPr>
  </w:style>
  <w:style w:type="character" w:styleId="IntenseReference">
    <w:name w:val="Intense Reference"/>
    <w:basedOn w:val="DefaultParagraphFont"/>
    <w:uiPriority w:val="99"/>
    <w:semiHidden/>
    <w:qFormat/>
    <w:rsid w:val="009D15A7"/>
    <w:rPr>
      <w:b/>
      <w:bCs/>
      <w:smallCaps/>
      <w:color w:val="auto"/>
      <w:spacing w:val="5"/>
      <w:u w:val="single"/>
      <w:lang w:val="da-DK"/>
    </w:rPr>
  </w:style>
  <w:style w:type="character" w:styleId="IntenseEmphasis">
    <w:name w:val="Intense Emphasis"/>
    <w:basedOn w:val="DefaultParagraphFont"/>
    <w:uiPriority w:val="99"/>
    <w:semiHidden/>
    <w:qFormat/>
    <w:rsid w:val="009D15A7"/>
    <w:rPr>
      <w:b/>
      <w:bCs/>
      <w:i/>
      <w:iCs/>
      <w:color w:val="auto"/>
      <w:lang w:val="da-DK"/>
    </w:rPr>
  </w:style>
  <w:style w:type="character" w:styleId="HeaderChar" w:customStyle="1">
    <w:name w:val="Header Char"/>
    <w:basedOn w:val="DefaultParagraphFont"/>
    <w:link w:val="Header"/>
    <w:uiPriority w:val="7"/>
    <w:semiHidden/>
    <w:rsid w:val="002F51EF"/>
    <w:rPr>
      <w:rFonts w:ascii="AU Passata" w:hAnsi="AU Passata"/>
      <w:color w:val="87888A"/>
      <w:spacing w:val="10"/>
      <w:sz w:val="14"/>
      <w:lang w:val="da-DK"/>
    </w:rPr>
  </w:style>
  <w:style w:type="paragraph" w:styleId="Template-kolofonstreg" w:customStyle="1">
    <w:name w:val="Template - kolofon streg"/>
    <w:basedOn w:val="Template-Date"/>
    <w:uiPriority w:val="99"/>
    <w:semiHidden/>
    <w:qFormat/>
    <w:rsid w:val="00051AD8"/>
    <w:pPr>
      <w:spacing w:after="120" w:line="270" w:lineRule="exact"/>
      <w:contextualSpacing/>
    </w:pPr>
    <w:rPr>
      <w:rFonts w:ascii="Georgia" w:hAnsi="Georgia"/>
      <w:noProof w:val="0"/>
      <w:spacing w:val="0"/>
      <w:sz w:val="20"/>
      <w:szCs w:val="20"/>
    </w:rPr>
  </w:style>
  <w:style w:type="paragraph" w:styleId="Emne" w:customStyle="1">
    <w:name w:val="Emne"/>
    <w:basedOn w:val="Template-Afdeling"/>
    <w:next w:val="Template-Afdeling"/>
    <w:uiPriority w:val="99"/>
    <w:semiHidden/>
    <w:qFormat/>
    <w:rsid w:val="008F47F2"/>
    <w:rPr>
      <w:sz w:val="22"/>
    </w:rPr>
  </w:style>
  <w:style w:type="paragraph" w:styleId="ListParagraph">
    <w:name w:val="List Paragraph"/>
    <w:basedOn w:val="Normal"/>
    <w:uiPriority w:val="99"/>
    <w:rsid w:val="00276726"/>
    <w:pPr>
      <w:ind w:left="720"/>
      <w:contextualSpacing/>
    </w:pPr>
  </w:style>
  <w:style w:type="character" w:styleId="normaltextrun" w:customStyle="1">
    <w:name w:val="normaltextrun"/>
    <w:basedOn w:val="DefaultParagraphFont"/>
    <w:rsid w:val="00463244"/>
  </w:style>
  <w:style w:type="paragraph" w:styleId="Revision">
    <w:name w:val="Revision"/>
    <w:hidden/>
    <w:uiPriority w:val="99"/>
    <w:semiHidden/>
    <w:rsid w:val="00856BBA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6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94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08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6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5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36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4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https://aarhusuniversitet.sharepoint.com/:b:/r/sites/NATIFAForskningsudvalg/Delte%20dokumenter/General/M%C3%B8der/2025/06%2002%202025/Forskningsudvalgsm%C3%B8de%206.2%20-%20Dr%C3%B8ftelse%20af%20stillingsopslag%20i%20teoretisk%20fysik.pdf?csf=1&amp;web=1&amp;e=8MW6Pj" TargetMode="External" Id="rId13" /><Relationship Type="http://schemas.openxmlformats.org/officeDocument/2006/relationships/header" Target="header3.xml" Id="rId1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webSettings" Target="webSettings.xml" Id="rId7" /><Relationship Type="http://schemas.openxmlformats.org/officeDocument/2006/relationships/image" Target="cid:image001.png@01DB718D.B11125A0" TargetMode="External" Id="rId12" /><Relationship Type="http://schemas.openxmlformats.org/officeDocument/2006/relationships/footer" Target="footer2.xml" Id="rId17" /><Relationship Type="http://schemas.openxmlformats.org/officeDocument/2006/relationships/customXml" Target="../customXml/item2.xml" Id="rId2" /><Relationship Type="http://schemas.openxmlformats.org/officeDocument/2006/relationships/footer" Target="footer1.xml" Id="rId16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image" Target="media/image1.png" Id="rId11" /><Relationship Type="http://schemas.openxmlformats.org/officeDocument/2006/relationships/styles" Target="styles.xml" Id="rId5" /><Relationship Type="http://schemas.openxmlformats.org/officeDocument/2006/relationships/header" Target="header2.xml" Id="rId15" /><Relationship Type="http://schemas.openxmlformats.org/officeDocument/2006/relationships/hyperlink" Target="https://aarhusuniversitet.sharepoint.com/:f:/r/sites/NATIFAForskningsudvalg/Delte%20dokumenter/General/M%C3%B8der/2025/06%2002%202025/H%C3%B8ringssvar%20AU%20strategi%202030?csf=1&amp;web=1&amp;e=t2JbFQ" TargetMode="External" Id="rId10" /><Relationship Type="http://schemas.openxmlformats.org/officeDocument/2006/relationships/footer" Target="footer3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1.xml" Id="rId14" 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.bin"/><Relationship Id="rId1" Type="http://schemas.openxmlformats.org/officeDocument/2006/relationships/image" Target="media/image2.bin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0.bin"/><Relationship Id="rId1" Type="http://schemas.openxmlformats.org/officeDocument/2006/relationships/image" Target="media/image2.bin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38417BD1F6DC41B37D66CB00F5C2DA" ma:contentTypeVersion="6" ma:contentTypeDescription="Opret et nyt dokument." ma:contentTypeScope="" ma:versionID="d0da04d30dc33a831fbc74260aa53128">
  <xsd:schema xmlns:xsd="http://www.w3.org/2001/XMLSchema" xmlns:xs="http://www.w3.org/2001/XMLSchema" xmlns:p="http://schemas.microsoft.com/office/2006/metadata/properties" xmlns:ns2="2f3a724f-196a-4f97-a1e1-f4a5474fcdb3" xmlns:ns3="49b865c0-cab9-4f8e-b9a7-e5c4ab616404" targetNamespace="http://schemas.microsoft.com/office/2006/metadata/properties" ma:root="true" ma:fieldsID="2adc7fa2c1d2e373c069040f33a31d56" ns2:_="" ns3:_="">
    <xsd:import namespace="2f3a724f-196a-4f97-a1e1-f4a5474fcdb3"/>
    <xsd:import namespace="49b865c0-cab9-4f8e-b9a7-e5c4ab6164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3a724f-196a-4f97-a1e1-f4a5474fc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b865c0-cab9-4f8e-b9a7-e5c4ab61640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4879278-54DD-49B0-86DE-6965010888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9B8D10-C864-45CB-9B5E-80A24B7A2F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3a724f-196a-4f97-a1e1-f4a5474fcdb3"/>
    <ds:schemaRef ds:uri="49b865c0-cab9-4f8e-b9a7-e5c4ab6164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47E3E9-4F42-4951-8569-E5E590313769}">
  <ds:schemaRefs>
    <ds:schemaRef ds:uri="http://schemas.microsoft.com/office/2006/metadata/properties"/>
    <ds:schemaRef ds:uri="http://schemas.microsoft.com/office/infopath/2007/PartnerControls"/>
    <ds:schemaRef ds:uri="879f5e7e-2c46-4abd-9f58-01be76fe942c"/>
    <ds:schemaRef ds:uri="2b7b26b9-bc61-4067-86dd-4c7aed1423dc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Århus Universitet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Rikke Ploug Frydenberg</dc:creator>
  <keywords/>
  <lastModifiedBy>Peter Balling</lastModifiedBy>
  <revision>5</revision>
  <lastPrinted>2008-10-22T12:54:00.0000000Z</lastPrinted>
  <dcterms:created xsi:type="dcterms:W3CDTF">2025-02-19T12:35:00.0000000Z</dcterms:created>
  <dcterms:modified xsi:type="dcterms:W3CDTF">2025-02-20T08:34:25.2872941Z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">
    <vt:lpwstr>da-DK</vt:lpwstr>
  </property>
  <property fmtid="{D5CDD505-2E9C-101B-9397-08002B2CF9AE}" pid="5" name="ContentRemapped">
    <vt:lpwstr>true</vt:lpwstr>
  </property>
  <property fmtid="{D5CDD505-2E9C-101B-9397-08002B2CF9AE}" pid="6" name="OfficeID">
    <vt:lpwstr>5200</vt:lpwstr>
  </property>
  <property fmtid="{D5CDD505-2E9C-101B-9397-08002B2CF9AE}" pid="7" name="CustomerId">
    <vt:lpwstr>auoffice</vt:lpwstr>
  </property>
  <property fmtid="{D5CDD505-2E9C-101B-9397-08002B2CF9AE}" pid="8" name="TemplateId">
    <vt:lpwstr>636312246902110965</vt:lpwstr>
  </property>
  <property fmtid="{D5CDD505-2E9C-101B-9397-08002B2CF9AE}" pid="9" name="UserProfileId">
    <vt:lpwstr>636543603315233895</vt:lpwstr>
  </property>
  <property fmtid="{D5CDD505-2E9C-101B-9397-08002B2CF9AE}" pid="10" name="ContentTypeId">
    <vt:lpwstr>0x0101005138417BD1F6DC41B37D66CB00F5C2DA</vt:lpwstr>
  </property>
  <property fmtid="{D5CDD505-2E9C-101B-9397-08002B2CF9AE}" pid="11" name="MediaServiceImageTags">
    <vt:lpwstr/>
  </property>
</Properties>
</file>