
<file path=[Content_Types].xml><?xml version="1.0" encoding="utf-8"?>
<Types xmlns="http://schemas.openxmlformats.org/package/2006/content-types">
  <Default Extension="bin" ContentType="image/x-wmf"/>
  <Default Extension="emf" ContentType="image/x-emf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794AF8" w14:textId="77777777" w:rsidR="004E03A6" w:rsidRPr="009F4F0B" w:rsidRDefault="004E03A6" w:rsidP="008F47F2">
      <w:pPr>
        <w:spacing w:line="14" w:lineRule="exact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44"/>
      </w:tblGrid>
      <w:tr w:rsidR="0029281D" w:rsidRPr="004235FE" w14:paraId="329B99EB" w14:textId="77777777" w:rsidTr="00551FF5">
        <w:trPr>
          <w:trHeight w:hRule="exact" w:val="2948"/>
        </w:trPr>
        <w:tc>
          <w:tcPr>
            <w:tcW w:w="7644" w:type="dxa"/>
            <w:shd w:val="clear" w:color="auto" w:fill="auto"/>
          </w:tcPr>
          <w:p w14:paraId="1E3DFBE4" w14:textId="1A829562" w:rsidR="00536398" w:rsidRDefault="00536398" w:rsidP="00551FF5">
            <w:pPr>
              <w:pStyle w:val="Dokumentinfo"/>
            </w:pPr>
            <w:bookmarkStart w:id="0" w:name="LAN_MeetingDate"/>
            <w:r>
              <w:t>Meeting date</w:t>
            </w:r>
            <w:bookmarkEnd w:id="0"/>
            <w:r>
              <w:t xml:space="preserve">: </w:t>
            </w:r>
            <w:r w:rsidR="004235FE">
              <w:rPr>
                <w:b w:val="0"/>
              </w:rPr>
              <w:t>10.11.2023</w:t>
            </w:r>
          </w:p>
          <w:p w14:paraId="4AF50D9A" w14:textId="60545349" w:rsidR="00536398" w:rsidRPr="00991510" w:rsidRDefault="00536398" w:rsidP="00551FF5">
            <w:pPr>
              <w:pStyle w:val="Dokumentinfo"/>
              <w:rPr>
                <w:b w:val="0"/>
              </w:rPr>
            </w:pPr>
            <w:bookmarkStart w:id="1" w:name="LAN_MeetingPlace"/>
            <w:r>
              <w:t>Meeting place</w:t>
            </w:r>
            <w:bookmarkEnd w:id="1"/>
            <w:r>
              <w:t>:</w:t>
            </w:r>
            <w:r>
              <w:t xml:space="preserve"> </w:t>
            </w:r>
            <w:r w:rsidR="004235FE">
              <w:rPr>
                <w:b w:val="0"/>
              </w:rPr>
              <w:t>1520-732</w:t>
            </w:r>
          </w:p>
          <w:p w14:paraId="3617BA7E" w14:textId="2A20976D" w:rsidR="00536398" w:rsidRDefault="00536398" w:rsidP="00551FF5">
            <w:pPr>
              <w:pStyle w:val="Dokumentinfo"/>
            </w:pPr>
            <w:bookmarkStart w:id="2" w:name="LAN_MeetingSubject"/>
            <w:r>
              <w:t>Meeting subject</w:t>
            </w:r>
            <w:bookmarkEnd w:id="2"/>
            <w:r>
              <w:t>:</w:t>
            </w:r>
            <w:r>
              <w:t xml:space="preserve"> </w:t>
            </w:r>
            <w:r w:rsidR="004235FE">
              <w:rPr>
                <w:b w:val="0"/>
              </w:rPr>
              <w:t>Research Committee Meeting</w:t>
            </w:r>
          </w:p>
          <w:p w14:paraId="475A3CAE" w14:textId="77777777" w:rsidR="00536398" w:rsidRDefault="00536398" w:rsidP="00551FF5">
            <w:pPr>
              <w:pStyle w:val="Dokumentinfo"/>
            </w:pPr>
          </w:p>
          <w:p w14:paraId="6BD6AEEF" w14:textId="52B00B5C" w:rsidR="00536398" w:rsidRPr="004235FE" w:rsidRDefault="00536398" w:rsidP="004235FE">
            <w:pPr>
              <w:pStyle w:val="Dokumentinfo"/>
              <w:rPr>
                <w:b w:val="0"/>
                <w:bCs/>
                <w:lang w:val="da-DK"/>
              </w:rPr>
            </w:pPr>
            <w:bookmarkStart w:id="3" w:name="LAN_Attendees"/>
            <w:proofErr w:type="spellStart"/>
            <w:r w:rsidRPr="004235FE">
              <w:rPr>
                <w:lang w:val="da-DK"/>
              </w:rPr>
              <w:t>Attendees</w:t>
            </w:r>
            <w:bookmarkEnd w:id="3"/>
            <w:proofErr w:type="spellEnd"/>
            <w:r w:rsidRPr="004235FE">
              <w:rPr>
                <w:lang w:val="da-DK"/>
              </w:rPr>
              <w:t>:</w:t>
            </w:r>
            <w:r w:rsidRPr="004235FE">
              <w:rPr>
                <w:lang w:val="da-DK"/>
              </w:rPr>
              <w:t xml:space="preserve"> </w:t>
            </w:r>
            <w:r w:rsidR="004235FE" w:rsidRPr="004235FE">
              <w:rPr>
                <w:b w:val="0"/>
                <w:bCs/>
                <w:lang w:val="da-DK"/>
              </w:rPr>
              <w:t>Steen Hannestad, Karsten Riisager, Lars Bojer Madsen, Jan Arlt, Peter Balling,</w:t>
            </w:r>
            <w:r w:rsidR="004235FE" w:rsidRPr="004235FE">
              <w:rPr>
                <w:b w:val="0"/>
                <w:bCs/>
                <w:lang w:val="da-DK"/>
              </w:rPr>
              <w:t xml:space="preserve"> </w:t>
            </w:r>
            <w:r w:rsidR="004235FE" w:rsidRPr="004235FE">
              <w:rPr>
                <w:b w:val="0"/>
                <w:bCs/>
                <w:lang w:val="da-DK"/>
              </w:rPr>
              <w:t>Liv Hornekær</w:t>
            </w:r>
          </w:p>
          <w:p w14:paraId="2601EADB" w14:textId="03B3841A" w:rsidR="00536398" w:rsidRPr="004235FE" w:rsidRDefault="004235FE" w:rsidP="00551FF5">
            <w:pPr>
              <w:pStyle w:val="Dokumentinfo"/>
              <w:rPr>
                <w:lang w:val="da-DK"/>
              </w:rPr>
            </w:pPr>
            <w:r>
              <w:rPr>
                <w:lang w:val="da-DK"/>
              </w:rPr>
              <w:t xml:space="preserve">Minutes: </w:t>
            </w:r>
            <w:r w:rsidRPr="004235FE">
              <w:rPr>
                <w:b w:val="0"/>
                <w:bCs/>
                <w:lang w:val="da-DK"/>
              </w:rPr>
              <w:t>Rikke P. Frydenberg</w:t>
            </w:r>
          </w:p>
        </w:tc>
      </w:tr>
    </w:tbl>
    <w:p w14:paraId="4C24DC4E" w14:textId="77777777" w:rsidR="004235FE" w:rsidRDefault="004235FE" w:rsidP="004235FE">
      <w:r>
        <w:t>Agenda:</w:t>
      </w:r>
    </w:p>
    <w:p w14:paraId="43EA3079" w14:textId="3A669352" w:rsidR="004235FE" w:rsidRPr="004235FE" w:rsidRDefault="004235FE" w:rsidP="004235FE">
      <w:pPr>
        <w:rPr>
          <w:lang w:val="en-US"/>
        </w:rPr>
      </w:pPr>
      <w:r w:rsidRPr="004235FE">
        <w:rPr>
          <w:lang w:val="en-US"/>
        </w:rPr>
        <w:t>1)</w:t>
      </w:r>
      <w:r w:rsidRPr="004235FE">
        <w:rPr>
          <w:lang w:val="en-US"/>
        </w:rPr>
        <w:tab/>
      </w:r>
      <w:r w:rsidRPr="004235FE">
        <w:rPr>
          <w:lang w:val="en-US"/>
        </w:rPr>
        <w:t>Comments on Nat Department Action plan</w:t>
      </w:r>
      <w:r w:rsidRPr="004235FE">
        <w:rPr>
          <w:lang w:val="en-US"/>
        </w:rPr>
        <w:t xml:space="preserve"> </w:t>
      </w:r>
    </w:p>
    <w:p w14:paraId="04C41D3F" w14:textId="75055942" w:rsidR="004235FE" w:rsidRPr="004235FE" w:rsidRDefault="004235FE" w:rsidP="004235FE">
      <w:pPr>
        <w:rPr>
          <w:lang w:val="en-US"/>
        </w:rPr>
      </w:pPr>
      <w:r w:rsidRPr="004235FE">
        <w:rPr>
          <w:lang w:val="en-US"/>
        </w:rPr>
        <w:t>2)</w:t>
      </w:r>
      <w:r w:rsidRPr="004235FE">
        <w:rPr>
          <w:lang w:val="en-US"/>
        </w:rPr>
        <w:tab/>
      </w:r>
      <w:r w:rsidRPr="004235FE">
        <w:rPr>
          <w:lang w:val="en-US"/>
        </w:rPr>
        <w:t>Sum-up of work on IFA funding strategy</w:t>
      </w:r>
      <w:r w:rsidRPr="004235FE">
        <w:rPr>
          <w:lang w:val="en-US"/>
        </w:rPr>
        <w:t>.</w:t>
      </w:r>
    </w:p>
    <w:p w14:paraId="64FBA4CD" w14:textId="77777777" w:rsidR="004235FE" w:rsidRPr="004235FE" w:rsidRDefault="004235FE" w:rsidP="004235FE">
      <w:pPr>
        <w:rPr>
          <w:lang w:val="en-US"/>
        </w:rPr>
      </w:pPr>
    </w:p>
    <w:p w14:paraId="171F9FEA" w14:textId="77777777" w:rsidR="004235FE" w:rsidRDefault="004235FE" w:rsidP="004235FE">
      <w:pPr>
        <w:rPr>
          <w:lang w:val="en-US"/>
        </w:rPr>
      </w:pPr>
    </w:p>
    <w:p w14:paraId="7429293C" w14:textId="1DDF35CC" w:rsidR="004235FE" w:rsidRPr="004235FE" w:rsidRDefault="004235FE" w:rsidP="004235FE">
      <w:pPr>
        <w:rPr>
          <w:lang w:val="en-US"/>
        </w:rPr>
      </w:pPr>
      <w:r w:rsidRPr="004235FE">
        <w:rPr>
          <w:lang w:val="en-US"/>
        </w:rPr>
        <w:t>M</w:t>
      </w:r>
      <w:r w:rsidRPr="004235FE">
        <w:rPr>
          <w:lang w:val="en-US"/>
        </w:rPr>
        <w:t>inutes:</w:t>
      </w:r>
    </w:p>
    <w:p w14:paraId="7E785A17" w14:textId="77777777" w:rsidR="004235FE" w:rsidRDefault="004235FE" w:rsidP="00914A13">
      <w:pPr>
        <w:pStyle w:val="ListParagraph"/>
        <w:numPr>
          <w:ilvl w:val="0"/>
          <w:numId w:val="18"/>
        </w:numPr>
        <w:jc w:val="both"/>
        <w:rPr>
          <w:lang w:val="en-US"/>
        </w:rPr>
      </w:pPr>
      <w:r w:rsidRPr="004235FE">
        <w:rPr>
          <w:lang w:val="en-US"/>
        </w:rPr>
        <w:t xml:space="preserve">The Research Committee brainstormed </w:t>
      </w:r>
      <w:r w:rsidRPr="004235FE">
        <w:rPr>
          <w:lang w:val="en-US"/>
        </w:rPr>
        <w:t xml:space="preserve">and commented </w:t>
      </w:r>
      <w:r w:rsidRPr="004235FE">
        <w:rPr>
          <w:lang w:val="en-US"/>
        </w:rPr>
        <w:t>on all points relevant to the Research Committee in the</w:t>
      </w:r>
      <w:r w:rsidRPr="004235FE">
        <w:rPr>
          <w:lang w:val="en-US"/>
        </w:rPr>
        <w:t xml:space="preserve"> action plan</w:t>
      </w:r>
      <w:r w:rsidRPr="004235FE">
        <w:rPr>
          <w:lang w:val="en-US"/>
        </w:rPr>
        <w:t xml:space="preserve"> template </w:t>
      </w:r>
      <w:r w:rsidRPr="004235FE">
        <w:rPr>
          <w:lang w:val="en-US"/>
        </w:rPr>
        <w:t>provided by</w:t>
      </w:r>
      <w:r w:rsidRPr="004235FE">
        <w:rPr>
          <w:lang w:val="en-US"/>
        </w:rPr>
        <w:t xml:space="preserve"> </w:t>
      </w:r>
      <w:r w:rsidRPr="004235FE">
        <w:rPr>
          <w:lang w:val="en-US"/>
        </w:rPr>
        <w:t xml:space="preserve">the </w:t>
      </w:r>
      <w:proofErr w:type="gramStart"/>
      <w:r w:rsidRPr="004235FE">
        <w:rPr>
          <w:lang w:val="en-US"/>
        </w:rPr>
        <w:t>Faculty</w:t>
      </w:r>
      <w:proofErr w:type="gramEnd"/>
      <w:r w:rsidRPr="004235FE">
        <w:rPr>
          <w:lang w:val="en-US"/>
        </w:rPr>
        <w:t xml:space="preserve">. </w:t>
      </w:r>
    </w:p>
    <w:p w14:paraId="1991091F" w14:textId="47808C44" w:rsidR="004235FE" w:rsidRDefault="004235FE" w:rsidP="004235FE">
      <w:pPr>
        <w:pStyle w:val="ListParagraph"/>
        <w:jc w:val="both"/>
        <w:rPr>
          <w:lang w:val="en-US"/>
        </w:rPr>
      </w:pPr>
      <w:r w:rsidRPr="004235FE">
        <w:rPr>
          <w:lang w:val="en-US"/>
        </w:rPr>
        <w:t>The action plan will be sent to</w:t>
      </w:r>
      <w:r>
        <w:rPr>
          <w:lang w:val="en-US"/>
        </w:rPr>
        <w:t xml:space="preserve"> Dept. head,</w:t>
      </w:r>
      <w:r w:rsidRPr="004235FE">
        <w:rPr>
          <w:lang w:val="en-US"/>
        </w:rPr>
        <w:t xml:space="preserve"> Ulrik Uggerhøj</w:t>
      </w:r>
      <w:r>
        <w:rPr>
          <w:lang w:val="en-US"/>
        </w:rPr>
        <w:t>,</w:t>
      </w:r>
      <w:r w:rsidRPr="004235FE">
        <w:rPr>
          <w:lang w:val="en-US"/>
        </w:rPr>
        <w:t xml:space="preserve"> for further discussion.</w:t>
      </w:r>
      <w:r w:rsidR="00536398">
        <w:rPr>
          <w:lang w:val="en-US"/>
        </w:rPr>
        <w:t xml:space="preserve"> </w:t>
      </w:r>
    </w:p>
    <w:p w14:paraId="4536F657" w14:textId="77777777" w:rsidR="004235FE" w:rsidRPr="004235FE" w:rsidRDefault="004235FE" w:rsidP="004235FE">
      <w:pPr>
        <w:jc w:val="both"/>
        <w:rPr>
          <w:lang w:val="en-US"/>
        </w:rPr>
      </w:pPr>
    </w:p>
    <w:p w14:paraId="28695519" w14:textId="7ADD9B38" w:rsidR="004235FE" w:rsidRDefault="004235FE" w:rsidP="004235FE">
      <w:pPr>
        <w:pStyle w:val="ListParagraph"/>
        <w:numPr>
          <w:ilvl w:val="0"/>
          <w:numId w:val="18"/>
        </w:numPr>
        <w:jc w:val="both"/>
        <w:rPr>
          <w:lang w:val="en-US"/>
        </w:rPr>
      </w:pPr>
      <w:r w:rsidRPr="004235FE">
        <w:rPr>
          <w:lang w:val="en-US"/>
        </w:rPr>
        <w:t xml:space="preserve">Comments on the funding strategy from </w:t>
      </w:r>
      <w:r>
        <w:rPr>
          <w:lang w:val="en-US"/>
        </w:rPr>
        <w:t xml:space="preserve">IFA VIP were </w:t>
      </w:r>
      <w:r w:rsidRPr="004235FE">
        <w:rPr>
          <w:lang w:val="en-US"/>
        </w:rPr>
        <w:t xml:space="preserve">primarily </w:t>
      </w:r>
      <w:r>
        <w:rPr>
          <w:lang w:val="en-US"/>
        </w:rPr>
        <w:t>in form of requests</w:t>
      </w:r>
      <w:r w:rsidRPr="004235FE">
        <w:rPr>
          <w:lang w:val="en-US"/>
        </w:rPr>
        <w:t xml:space="preserve"> </w:t>
      </w:r>
      <w:r>
        <w:rPr>
          <w:lang w:val="en-US"/>
        </w:rPr>
        <w:t>for</w:t>
      </w:r>
      <w:r w:rsidRPr="004235FE">
        <w:rPr>
          <w:lang w:val="en-US"/>
        </w:rPr>
        <w:t xml:space="preserve"> action plans, especially for feedback and </w:t>
      </w:r>
      <w:r>
        <w:rPr>
          <w:lang w:val="en-US"/>
        </w:rPr>
        <w:t xml:space="preserve">discussions </w:t>
      </w:r>
      <w:r w:rsidRPr="004235FE">
        <w:rPr>
          <w:lang w:val="en-US"/>
        </w:rPr>
        <w:t xml:space="preserve">on research ideas and </w:t>
      </w:r>
      <w:r>
        <w:rPr>
          <w:lang w:val="en-US"/>
        </w:rPr>
        <w:t xml:space="preserve">funding </w:t>
      </w:r>
      <w:r w:rsidRPr="004235FE">
        <w:rPr>
          <w:lang w:val="en-US"/>
        </w:rPr>
        <w:t xml:space="preserve">applications. A small committee, consisting of Steen Hannestad and Peter Balling, will be formed to propose a framework for internal feedback processes and application qualification. </w:t>
      </w:r>
    </w:p>
    <w:p w14:paraId="54CFA27B" w14:textId="74859813" w:rsidR="004235FE" w:rsidRPr="004235FE" w:rsidRDefault="004235FE" w:rsidP="004235FE">
      <w:pPr>
        <w:pStyle w:val="ListParagraph"/>
        <w:jc w:val="both"/>
        <w:rPr>
          <w:lang w:val="en-US"/>
        </w:rPr>
      </w:pPr>
      <w:r>
        <w:rPr>
          <w:lang w:val="en-US"/>
        </w:rPr>
        <w:t>Steen Hannestad and Peter Balling</w:t>
      </w:r>
      <w:r w:rsidRPr="004235FE">
        <w:rPr>
          <w:lang w:val="en-US"/>
        </w:rPr>
        <w:t xml:space="preserve"> will present</w:t>
      </w:r>
      <w:r>
        <w:rPr>
          <w:lang w:val="en-US"/>
        </w:rPr>
        <w:t xml:space="preserve"> ideas</w:t>
      </w:r>
      <w:r w:rsidRPr="004235FE">
        <w:rPr>
          <w:lang w:val="en-US"/>
        </w:rPr>
        <w:t xml:space="preserve"> at the next Research Committee meeting</w:t>
      </w:r>
      <w:r>
        <w:rPr>
          <w:lang w:val="en-US"/>
        </w:rPr>
        <w:t xml:space="preserve"> (Dec 13</w:t>
      </w:r>
      <w:proofErr w:type="gramStart"/>
      <w:r>
        <w:rPr>
          <w:lang w:val="en-US"/>
        </w:rPr>
        <w:t xml:space="preserve"> 2023</w:t>
      </w:r>
      <w:proofErr w:type="gramEnd"/>
      <w:r>
        <w:rPr>
          <w:lang w:val="en-US"/>
        </w:rPr>
        <w:t xml:space="preserve">). </w:t>
      </w:r>
    </w:p>
    <w:p w14:paraId="121077E0" w14:textId="212F5572" w:rsidR="004235FE" w:rsidRDefault="004235FE" w:rsidP="004235FE"/>
    <w:p w14:paraId="76D4AF0B" w14:textId="3A58EB0E" w:rsidR="00536398" w:rsidRPr="0029281D" w:rsidRDefault="00536398" w:rsidP="004235FE"/>
    <w:sectPr w:rsidR="00551FF5" w:rsidRPr="0029281D" w:rsidSect="00961BC5">
      <w:headerReference w:type="default" r:id="rId7"/>
      <w:headerReference w:type="first" r:id="rId8"/>
      <w:footerReference w:type="first" r:id="rId9"/>
      <w:endnotePr>
        <w:numFmt w:val="decimal"/>
      </w:endnotePr>
      <w:pgSz w:w="11907" w:h="16840" w:code="9"/>
      <w:pgMar w:top="2552" w:right="3119" w:bottom="2041" w:left="1134" w:header="567" w:footer="3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18A9F0" w14:textId="77777777" w:rsidR="004235FE" w:rsidRDefault="004235FE">
      <w:r>
        <w:separator/>
      </w:r>
    </w:p>
  </w:endnote>
  <w:endnote w:type="continuationSeparator" w:id="0">
    <w:p w14:paraId="78C2FBE7" w14:textId="77777777" w:rsidR="004235FE" w:rsidRDefault="00423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" w:fontKey="{A0FEA807-EC35-4B24-9FC4-302C76E6332D}"/>
    <w:embedBold r:id="rId2" w:fontKey="{17604C11-2D39-499E-9866-4B7BE6E407D1}"/>
    <w:embedItalic r:id="rId3" w:fontKey="{7315E71C-83BA-4AA3-A7F3-DF7A23D1ECAE}"/>
    <w:embedBoldItalic r:id="rId4" w:fontKey="{2E7F7A88-64B5-495F-BF4A-D38070758CFB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U Passata">
    <w:panose1 w:val="020B0503030502030804"/>
    <w:charset w:val="00"/>
    <w:family w:val="swiss"/>
    <w:pitch w:val="variable"/>
    <w:sig w:usb0="A00000AF" w:usb1="5000204A" w:usb2="00000000" w:usb3="00000000" w:csb0="0000009B" w:csb1="00000000"/>
    <w:embedRegular r:id="rId5" w:fontKey="{A264EA0E-6016-4B20-A9D6-4F4AD0C81694}"/>
    <w:embedBold r:id="rId6" w:fontKey="{EB122362-0A1D-433A-BD9F-8D618550541C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7" w:fontKey="{91AC5A85-C364-47DB-A230-084FB2208966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8" w:fontKey="{0328DAF5-522A-440B-A38A-603123756A98}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9" w:fontKey="{C81701AD-A874-40D1-8CB7-291B13C0CB56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0" w:fontKey="{1BD96BE1-85B5-45F4-847F-A36615B04733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F0E83B" w14:textId="77777777" w:rsidR="00EC0BB0" w:rsidRDefault="00EC0BB0" w:rsidP="00EC0BB0"/>
  <w:tbl>
    <w:tblPr>
      <w:tblW w:w="7546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477"/>
      <w:gridCol w:w="2406"/>
      <w:gridCol w:w="2663"/>
    </w:tblGrid>
    <w:tr w:rsidR="00B704CF" w:rsidRPr="004235FE" w14:paraId="11FE2B9A" w14:textId="77777777" w:rsidTr="008F47F2">
      <w:tc>
        <w:tcPr>
          <w:tcW w:w="2409" w:type="dxa"/>
        </w:tcPr>
        <w:p w14:paraId="7B0A2731" w14:textId="77777777" w:rsidR="00B704CF" w:rsidRPr="009224E3" w:rsidRDefault="00B704CF" w:rsidP="00B704CF">
          <w:bookmarkStart w:id="76" w:name="IMG_Secondary"/>
          <w:r>
            <w:rPr>
              <w:noProof/>
            </w:rPr>
            <w:drawing>
              <wp:inline distT="0" distB="0" distL="0" distR="0" wp14:anchorId="5F9CA9E0" wp14:editId="182DD16A">
                <wp:extent cx="648000" cy="648000"/>
                <wp:effectExtent l="0" t="0" r="0" b="0"/>
                <wp:docPr id="601272473" name="IMG_SecondaryIMG_Secondary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01272473" name="IMG_SecondaryIMG_Secondary"/>
                        <pic:cNvPicPr/>
                      </pic:nvPicPr>
                      <pic:blipFill>
                        <a:blip r:embed="rId1"/>
                        <a:srcRect/>
                        <a:stretch/>
                      </pic:blipFill>
                      <pic:spPr>
                        <a:xfrm>
                          <a:off x="0" y="0"/>
                          <a:ext cx="648000" cy="648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bookmarkEnd w:id="76"/>
        </w:p>
      </w:tc>
      <w:tc>
        <w:tcPr>
          <w:tcW w:w="2341" w:type="dxa"/>
          <w:vAlign w:val="bottom"/>
        </w:tcPr>
        <w:p w14:paraId="4F8E78F6" w14:textId="77777777" w:rsidR="00B704CF" w:rsidRPr="009224E3" w:rsidRDefault="00B704CF" w:rsidP="008F47F2">
          <w:pPr>
            <w:pStyle w:val="Template-Companyname"/>
          </w:pPr>
          <w:bookmarkStart w:id="77" w:name="OFF_UnitName"/>
          <w:bookmarkStart w:id="78" w:name="OFF_UnitName_HIF"/>
          <w:r>
            <w:t>Department of Physics and Astronomy</w:t>
          </w:r>
          <w:bookmarkEnd w:id="77"/>
        </w:p>
        <w:p w14:paraId="27C36071" w14:textId="77777777" w:rsidR="00B704CF" w:rsidRPr="009224E3" w:rsidRDefault="00B704CF" w:rsidP="008F47F2">
          <w:pPr>
            <w:pStyle w:val="Template-Address"/>
          </w:pPr>
          <w:bookmarkStart w:id="79" w:name="LAN_AU"/>
          <w:bookmarkEnd w:id="78"/>
          <w:r>
            <w:t>Aarhus University</w:t>
          </w:r>
          <w:bookmarkEnd w:id="79"/>
        </w:p>
        <w:p w14:paraId="0D57982F" w14:textId="77777777" w:rsidR="00B704CF" w:rsidRPr="004235FE" w:rsidRDefault="00B704CF" w:rsidP="008F47F2">
          <w:pPr>
            <w:pStyle w:val="Template-Address"/>
            <w:rPr>
              <w:lang w:val="da-DK"/>
            </w:rPr>
          </w:pPr>
          <w:bookmarkStart w:id="80" w:name="OFF_AddressComputed"/>
          <w:r w:rsidRPr="004235FE">
            <w:rPr>
              <w:lang w:val="da-DK"/>
            </w:rPr>
            <w:t>Ny Munkegade 120</w:t>
          </w:r>
          <w:r w:rsidRPr="004235FE">
            <w:rPr>
              <w:lang w:val="da-DK"/>
            </w:rPr>
            <w:br/>
            <w:t>DK-8000 Aarhus C</w:t>
          </w:r>
          <w:r w:rsidRPr="004235FE">
            <w:rPr>
              <w:lang w:val="da-DK"/>
            </w:rPr>
            <w:br/>
            <w:t>Denmark</w:t>
          </w:r>
          <w:bookmarkEnd w:id="80"/>
        </w:p>
      </w:tc>
      <w:tc>
        <w:tcPr>
          <w:tcW w:w="2591" w:type="dxa"/>
          <w:vAlign w:val="bottom"/>
        </w:tcPr>
        <w:p w14:paraId="74760156" w14:textId="77777777" w:rsidR="00B704CF" w:rsidRPr="009224E3" w:rsidRDefault="00B704CF" w:rsidP="008F47F2">
          <w:pPr>
            <w:pStyle w:val="Template-Address"/>
            <w:jc w:val="right"/>
          </w:pPr>
          <w:bookmarkStart w:id="81" w:name="LAN_Tel"/>
          <w:bookmarkStart w:id="82" w:name="OFF_Phone_HIF"/>
          <w:r>
            <w:t>Tel.:</w:t>
          </w:r>
          <w:bookmarkEnd w:id="81"/>
          <w:r w:rsidRPr="009224E3">
            <w:t xml:space="preserve"> </w:t>
          </w:r>
          <w:bookmarkStart w:id="83" w:name="OFF_Phone"/>
          <w:r>
            <w:t>+45 8715 0000</w:t>
          </w:r>
          <w:bookmarkEnd w:id="83"/>
        </w:p>
        <w:p w14:paraId="6E1E3E45" w14:textId="77777777" w:rsidR="00B704CF" w:rsidRPr="009224E3" w:rsidRDefault="00B704CF" w:rsidP="008F47F2">
          <w:pPr>
            <w:pStyle w:val="Template-Address"/>
            <w:jc w:val="right"/>
            <w:rPr>
              <w:vanish/>
            </w:rPr>
          </w:pPr>
          <w:bookmarkStart w:id="84" w:name="LAN_Fax"/>
          <w:bookmarkStart w:id="85" w:name="OFF_Fax_HIF"/>
          <w:bookmarkEnd w:id="82"/>
          <w:r>
            <w:rPr>
              <w:vanish/>
            </w:rPr>
            <w:t>Fax:</w:t>
          </w:r>
          <w:bookmarkEnd w:id="84"/>
          <w:r w:rsidRPr="009224E3">
            <w:rPr>
              <w:vanish/>
            </w:rPr>
            <w:t xml:space="preserve"> </w:t>
          </w:r>
          <w:bookmarkStart w:id="86" w:name="OFF_Fax"/>
          <w:bookmarkEnd w:id="86"/>
        </w:p>
        <w:p w14:paraId="1947CAFD" w14:textId="77777777" w:rsidR="00B704CF" w:rsidRPr="009224E3" w:rsidRDefault="00B704CF" w:rsidP="008F47F2">
          <w:pPr>
            <w:pStyle w:val="Template-Address"/>
            <w:jc w:val="right"/>
          </w:pPr>
          <w:bookmarkStart w:id="87" w:name="OFF_Email_HIF"/>
          <w:bookmarkEnd w:id="85"/>
          <w:r w:rsidRPr="009224E3">
            <w:t xml:space="preserve">E-mail: </w:t>
          </w:r>
          <w:bookmarkStart w:id="88" w:name="OFF_Email"/>
          <w:r>
            <w:t>phys@au.dk</w:t>
          </w:r>
          <w:bookmarkEnd w:id="88"/>
        </w:p>
        <w:p w14:paraId="7243115E" w14:textId="77777777" w:rsidR="00B704CF" w:rsidRPr="004235FE" w:rsidRDefault="00B704CF" w:rsidP="008F47F2">
          <w:pPr>
            <w:pStyle w:val="Template-Address"/>
            <w:jc w:val="right"/>
            <w:rPr>
              <w:lang w:val="da-DK"/>
            </w:rPr>
          </w:pPr>
          <w:bookmarkStart w:id="89" w:name="OFF_wwwComputed_HIF"/>
          <w:bookmarkEnd w:id="87"/>
          <w:r w:rsidRPr="004235FE">
            <w:rPr>
              <w:lang w:val="da-DK"/>
            </w:rPr>
            <w:t xml:space="preserve">Web: </w:t>
          </w:r>
          <w:bookmarkStart w:id="90" w:name="OFF_wwwComputed"/>
          <w:r w:rsidRPr="004235FE">
            <w:rPr>
              <w:lang w:val="da-DK"/>
            </w:rPr>
            <w:t>phys.au.dk/en</w:t>
          </w:r>
          <w:bookmarkEnd w:id="89"/>
          <w:bookmarkEnd w:id="90"/>
        </w:p>
      </w:tc>
    </w:tr>
  </w:tbl>
  <w:p w14:paraId="5EDB6E83" w14:textId="77777777" w:rsidR="00EC0BB0" w:rsidRPr="004235FE" w:rsidRDefault="00EC0BB0" w:rsidP="00EC0BB0">
    <w:pPr>
      <w:pStyle w:val="Footer"/>
      <w:rPr>
        <w:lang w:val="da-DK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5D7E24" w14:textId="77777777" w:rsidR="004235FE" w:rsidRDefault="004235FE">
      <w:r>
        <w:separator/>
      </w:r>
    </w:p>
  </w:footnote>
  <w:footnote w:type="continuationSeparator" w:id="0">
    <w:p w14:paraId="727ED613" w14:textId="77777777" w:rsidR="004235FE" w:rsidRDefault="004235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B43891" w14:textId="77777777" w:rsidR="002F51EF" w:rsidRDefault="00CD66FF" w:rsidP="002F51E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77B0719B" wp14:editId="47033CB9">
              <wp:simplePos x="0" y="0"/>
              <wp:positionH relativeFrom="page">
                <wp:posOffset>1468755</wp:posOffset>
              </wp:positionH>
              <wp:positionV relativeFrom="page">
                <wp:posOffset>363220</wp:posOffset>
              </wp:positionV>
              <wp:extent cx="5400040" cy="739140"/>
              <wp:effectExtent l="1905" t="1270" r="0" b="2540"/>
              <wp:wrapNone/>
              <wp:docPr id="1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C79D96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color w:val="003D73" w:themeColor="text2"/>
                            </w:rPr>
                          </w:pPr>
                          <w:bookmarkStart w:id="4" w:name="OFF_Logo1AComputed_2"/>
                          <w:bookmarkStart w:id="5" w:name="OFF_Logo1AComputed_2_HIF"/>
                          <w:r>
                            <w:rPr>
                              <w:color w:val="003D73" w:themeColor="text2"/>
                            </w:rPr>
                            <w:t>Aarhus</w:t>
                          </w:r>
                          <w:r>
                            <w:rPr>
                              <w:color w:val="003D73" w:themeColor="text2"/>
                            </w:rPr>
                            <w:br/>
                            <w:t>University</w:t>
                          </w:r>
                          <w:bookmarkEnd w:id="4"/>
                        </w:p>
                        <w:p w14:paraId="74F5414E" w14:textId="77777777" w:rsidR="00CD66FF" w:rsidRPr="006803D7" w:rsidRDefault="00CD66FF" w:rsidP="00CD66FF">
                          <w:pPr>
                            <w:pStyle w:val="Template-Unitnamelogoname"/>
                            <w:rPr>
                              <w:color w:val="003D73" w:themeColor="text2"/>
                            </w:rPr>
                          </w:pPr>
                          <w:bookmarkStart w:id="6" w:name="OFF_Logo2AComputed_2"/>
                          <w:bookmarkStart w:id="7" w:name="OFF_Logo2AComputed_2_HIF"/>
                          <w:bookmarkEnd w:id="5"/>
                          <w:r>
                            <w:rPr>
                              <w:color w:val="003D73" w:themeColor="text2"/>
                            </w:rPr>
                            <w:t>Natural Sciences</w:t>
                          </w:r>
                          <w:bookmarkEnd w:id="6"/>
                          <w:bookmarkEnd w:id="7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7B0719B" id="_x0000_t202" coordsize="21600,21600" o:spt="202" path="m,l,21600r21600,l21600,xe">
              <v:stroke joinstyle="miter"/>
              <v:path gradientshapeok="t" o:connecttype="rect"/>
            </v:shapetype>
            <v:shape id="LogoNavnForsideHide" o:spid="_x0000_s1026" type="#_x0000_t202" alt="&quot;&quot;" style="position:absolute;margin-left:115.65pt;margin-top:28.6pt;width:425.2pt;height:58.2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" filled="f" stroked="f">
              <v:textbox inset="0,0,0,0">
                <w:txbxContent>
                  <w:p w14:paraId="30C79D96" w14:textId="77777777" w:rsidR="00CD66FF" w:rsidRPr="006803D7" w:rsidRDefault="00CD66FF" w:rsidP="00CD66FF">
                    <w:pPr>
                      <w:pStyle w:val="Template-Parentlogoname"/>
                      <w:rPr>
                        <w:color w:val="003D73" w:themeColor="text2"/>
                      </w:rPr>
                    </w:pPr>
                    <w:bookmarkStart w:id="8" w:name="OFF_Logo1AComputed_2"/>
                    <w:bookmarkStart w:id="9" w:name="OFF_Logo1AComputed_2_HIF"/>
                    <w:r>
                      <w:rPr>
                        <w:color w:val="003D73" w:themeColor="text2"/>
                      </w:rPr>
                      <w:t>Aarhus</w:t>
                    </w:r>
                    <w:r>
                      <w:rPr>
                        <w:color w:val="003D73" w:themeColor="text2"/>
                      </w:rPr>
                      <w:br/>
                      <w:t>University</w:t>
                    </w:r>
                    <w:bookmarkEnd w:id="8"/>
                  </w:p>
                  <w:p w14:paraId="74F5414E" w14:textId="77777777" w:rsidR="00CD66FF" w:rsidRPr="006803D7" w:rsidRDefault="00CD66FF" w:rsidP="00CD66FF">
                    <w:pPr>
                      <w:pStyle w:val="Template-Unitnamelogoname"/>
                      <w:rPr>
                        <w:color w:val="003D73" w:themeColor="text2"/>
                      </w:rPr>
                    </w:pPr>
                    <w:bookmarkStart w:id="10" w:name="OFF_Logo2AComputed_2"/>
                    <w:bookmarkStart w:id="11" w:name="OFF_Logo2AComputed_2_HIF"/>
                    <w:bookmarkEnd w:id="9"/>
                    <w:r>
                      <w:rPr>
                        <w:color w:val="003D73" w:themeColor="text2"/>
                      </w:rPr>
                      <w:t>Natural Sciences</w:t>
                    </w:r>
                    <w:bookmarkEnd w:id="10"/>
                    <w:bookmarkEnd w:id="11"/>
                  </w:p>
                </w:txbxContent>
              </v:textbox>
              <w10:wrap anchorx="page" anchory="page"/>
            </v:shape>
          </w:pict>
        </mc:Fallback>
      </mc:AlternateContent>
    </w:r>
    <w:r w:rsidR="00DB44DA">
      <w:rPr>
        <w:noProof/>
      </w:rPr>
      <mc:AlternateContent>
        <mc:Choice Requires="wpc">
          <w:drawing>
            <wp:anchor distT="0" distB="0" distL="114300" distR="114300" simplePos="0" relativeHeight="251681792" behindDoc="0" locked="0" layoutInCell="1" allowOverlap="1" wp14:anchorId="623D50F5" wp14:editId="6557B958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0" t="0" r="0" b="0"/>
              <wp:wrapNone/>
              <wp:docPr id="2" name="LogoCanvasHide0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15" name="Freeform 28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" name="Freeform 29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8D282FB" id="LogoCanvasHide01" o:spid="_x0000_s1026" editas="canvas" alt="&quot;&quot;" style="position:absolute;margin-left:56.7pt;margin-top:28.35pt;width:48pt;height:24pt;z-index:251681792;mso-position-horizontal-relative:page;mso-position-vertical-relative:page" coordsize="609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alt="&quot;&quot;" style="position:absolute;width:6096;height:3048;visibility:visible;mso-wrap-style:square">
                <v:fill o:detectmouseclick="t"/>
                <v:path o:connecttype="none"/>
              </v:shape>
              <v:shape id="Freeform 28" o:spid="_x0000_s1028" style="position:absolute;left:3048;top:1524;width:3048;height:1524;visibility:visible;mso-wrap-style:square;v-text-anchor:top" coordsize="8160,4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fillcolor="#003d73 [3215]" stroked="f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29" o:spid="_x0000_s1029" style="position:absolute;width:3048;height:3048;visibility:visible;mso-wrap-style:square;v-text-anchor:top" coordsize="8160,8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" path="m2878,8160l,8160,8160,r,2892l2878,8160xe" fillcolor="#003d73 [3215]" stroked="f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</w:p>
  <w:p w14:paraId="26EAC541" w14:textId="77777777" w:rsidR="00307E90" w:rsidRDefault="00CD66F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716E45D9" wp14:editId="2E7A90B7">
              <wp:simplePos x="0" y="0"/>
              <wp:positionH relativeFrom="margin">
                <wp:posOffset>0</wp:posOffset>
              </wp:positionH>
              <wp:positionV relativeFrom="topMargin">
                <wp:posOffset>812165</wp:posOffset>
              </wp:positionV>
              <wp:extent cx="5400040" cy="353051"/>
              <wp:effectExtent l="0" t="0" r="10160" b="9525"/>
              <wp:wrapNone/>
              <wp:docPr id="3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35305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0EEE282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vanish/>
                              <w:color w:val="003D73" w:themeColor="text2"/>
                            </w:rPr>
                          </w:pPr>
                          <w:bookmarkStart w:id="12" w:name="OFF_Logo3AComputed_2"/>
                          <w:bookmarkStart w:id="13" w:name="OFF_Logo3AComputed_2_HIF"/>
                          <w:bookmarkEnd w:id="12"/>
                          <w:bookmarkEnd w:id="13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16E45D9" id="_x0000_s1027" type="#_x0000_t202" alt="&quot;&quot;" style="position:absolute;margin-left:0;margin-top:63.95pt;width:425.2pt;height:27.8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" filled="f" stroked="f">
              <v:textbox inset="0,0,0,0">
                <w:txbxContent>
                  <w:p w14:paraId="00EEE282" w14:textId="77777777" w:rsidR="00CD66FF" w:rsidRPr="006803D7" w:rsidRDefault="00CD66FF" w:rsidP="00CD66FF">
                    <w:pPr>
                      <w:pStyle w:val="Template-Parentlogoname"/>
                      <w:rPr>
                        <w:vanish/>
                        <w:color w:val="003D73" w:themeColor="text2"/>
                      </w:rPr>
                    </w:pPr>
                    <w:bookmarkStart w:id="14" w:name="OFF_Logo3AComputed_2"/>
                    <w:bookmarkStart w:id="15" w:name="OFF_Logo3AComputed_2_HIF"/>
                    <w:bookmarkEnd w:id="14"/>
                    <w:bookmarkEnd w:id="15"/>
                  </w:p>
                </w:txbxContent>
              </v:textbox>
              <w10:wrap anchorx="margin" anchory="margin"/>
            </v:shape>
          </w:pict>
        </mc:Fallback>
      </mc:AlternateContent>
    </w:r>
    <w:r w:rsidR="002F6A87">
      <w:rPr>
        <w:noProof/>
      </w:rPr>
      <w:drawing>
        <wp:anchor distT="0" distB="0" distL="114300" distR="114300" simplePos="0" relativeHeight="251657216" behindDoc="1" locked="0" layoutInCell="1" allowOverlap="1" wp14:anchorId="2F0E9220" wp14:editId="5D08A0B4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6870" cy="3798570"/>
          <wp:effectExtent l="0" t="0" r="0" b="0"/>
          <wp:wrapNone/>
          <wp:docPr id="4" name="FoldeStregHide0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FoldeStregHide0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8425" b="-380"/>
                  <a:stretch>
                    <a:fillRect/>
                  </a:stretch>
                </pic:blipFill>
                <pic:spPr bwMode="auto">
                  <a:xfrm>
                    <a:off x="0" y="0"/>
                    <a:ext cx="35687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D67AB8">
      <w:rPr>
        <w:noProof/>
      </w:rPr>
      <mc:AlternateContent>
        <mc:Choice Requires="wps">
          <w:drawing>
            <wp:anchor distT="0" distB="0" distL="114300" distR="114300" simplePos="0" relativeHeight="251677696" behindDoc="0" locked="0" layoutInCell="1" allowOverlap="1" wp14:anchorId="2F09F362" wp14:editId="2BCAAFD9">
              <wp:simplePos x="0" y="0"/>
              <wp:positionH relativeFrom="page">
                <wp:posOffset>5939790</wp:posOffset>
              </wp:positionH>
              <wp:positionV relativeFrom="page">
                <wp:posOffset>360045</wp:posOffset>
              </wp:positionV>
              <wp:extent cx="1260000" cy="4230000"/>
              <wp:effectExtent l="0" t="0" r="16510" b="18415"/>
              <wp:wrapSquare wrapText="bothSides"/>
              <wp:docPr id="5" name="DokInf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000" cy="423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35AEFF5" w14:textId="77777777" w:rsidR="00D67AB8" w:rsidRPr="004235FE" w:rsidRDefault="00D67AB8" w:rsidP="00C22DE2">
                          <w:pPr>
                            <w:pStyle w:val="Emne"/>
                            <w:rPr>
                              <w:lang w:val="da-DK"/>
                            </w:rPr>
                          </w:pPr>
                          <w:bookmarkStart w:id="16" w:name="CUS_DocumentName_1"/>
                          <w:r w:rsidRPr="004235FE">
                            <w:rPr>
                              <w:lang w:val="da-DK"/>
                            </w:rPr>
                            <w:t>Minutes</w:t>
                          </w:r>
                          <w:bookmarkEnd w:id="16"/>
                        </w:p>
                        <w:p w14:paraId="02B47F0C" w14:textId="77777777" w:rsidR="00C22DE2" w:rsidRPr="004235FE" w:rsidRDefault="00C22DE2" w:rsidP="00C22DE2">
                          <w:pPr>
                            <w:pStyle w:val="Template"/>
                            <w:rPr>
                              <w:lang w:val="da-DK"/>
                            </w:rPr>
                          </w:pPr>
                        </w:p>
                        <w:p w14:paraId="617A9858" w14:textId="77777777" w:rsidR="00C22DE2" w:rsidRPr="004235FE" w:rsidRDefault="00C22DE2" w:rsidP="00D67AB8">
                          <w:pPr>
                            <w:pStyle w:val="Template-Afdeling"/>
                            <w:rPr>
                              <w:lang w:val="da-DK"/>
                            </w:rPr>
                          </w:pPr>
                          <w:bookmarkStart w:id="17" w:name="USR_Name_2"/>
                          <w:r w:rsidRPr="004235FE">
                            <w:rPr>
                              <w:lang w:val="da-DK"/>
                            </w:rPr>
                            <w:t>Rikke Frydenberg</w:t>
                          </w:r>
                          <w:bookmarkStart w:id="18" w:name="USR_Name_2_HIF"/>
                          <w:bookmarkEnd w:id="17"/>
                        </w:p>
                        <w:bookmarkEnd w:id="18"/>
                        <w:p w14:paraId="37334F86" w14:textId="77777777" w:rsidR="00D67AB8" w:rsidRPr="004235FE" w:rsidRDefault="00D67AB8" w:rsidP="00D67AB8">
                          <w:pPr>
                            <w:pStyle w:val="Template"/>
                            <w:rPr>
                              <w:lang w:val="da-DK"/>
                            </w:rPr>
                          </w:pPr>
                        </w:p>
                        <w:p w14:paraId="467E9335" w14:textId="77777777" w:rsidR="00D67AB8" w:rsidRPr="004235FE" w:rsidRDefault="00D67AB8" w:rsidP="00D67AB8">
                          <w:pPr>
                            <w:pStyle w:val="Template"/>
                            <w:rPr>
                              <w:lang w:val="da-DK"/>
                            </w:rPr>
                          </w:pPr>
                          <w:bookmarkStart w:id="19" w:name="LAN_Date_1"/>
                          <w:r w:rsidRPr="004235FE">
                            <w:rPr>
                              <w:lang w:val="da-DK"/>
                            </w:rPr>
                            <w:t>Date</w:t>
                          </w:r>
                          <w:bookmarkEnd w:id="19"/>
                          <w:r w:rsidRPr="004235FE">
                            <w:rPr>
                              <w:lang w:val="da-DK"/>
                            </w:rPr>
                            <w:t>:</w:t>
                          </w:r>
                          <w:r w:rsidR="00587BE6" w:rsidRPr="004235FE">
                            <w:rPr>
                              <w:lang w:val="da-DK"/>
                            </w:rPr>
                            <w:t xml:space="preserve"> </w:t>
                          </w:r>
                          <w:bookmarkStart w:id="20" w:name="Date_DateCustomA_1"/>
                          <w:r w:rsidRPr="004235FE">
                            <w:rPr>
                              <w:lang w:val="da-DK"/>
                            </w:rPr>
                            <w:t>10 November 2023</w:t>
                          </w:r>
                          <w:bookmarkEnd w:id="20"/>
                        </w:p>
                        <w:p w14:paraId="00E235B2" w14:textId="77777777" w:rsidR="00D67AB8" w:rsidRDefault="00D67AB8" w:rsidP="00D67AB8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21" w:name="LAN_Sagsnr_1"/>
                          <w:bookmarkStart w:id="22" w:name="FLD_Sagsnummer_1_HIF"/>
                          <w:r>
                            <w:rPr>
                              <w:vanish/>
                            </w:rPr>
                            <w:t>Case no</w:t>
                          </w:r>
                          <w:bookmarkEnd w:id="21"/>
                          <w:r>
                            <w:rPr>
                              <w:vanish/>
                            </w:rPr>
                            <w:t xml:space="preserve">.: </w:t>
                          </w:r>
                          <w:bookmarkStart w:id="23" w:name="FLD_Sagsnummer_1"/>
                          <w:bookmarkEnd w:id="23"/>
                        </w:p>
                        <w:p w14:paraId="01328E30" w14:textId="77777777" w:rsidR="00D67AB8" w:rsidRDefault="00D67AB8" w:rsidP="00D67AB8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24" w:name="LAN_Ref_1"/>
                          <w:bookmarkStart w:id="25" w:name="FLD_Reference_1_HIF"/>
                          <w:bookmarkEnd w:id="22"/>
                          <w:r>
                            <w:rPr>
                              <w:vanish/>
                            </w:rPr>
                            <w:t>Ref</w:t>
                          </w:r>
                          <w:bookmarkEnd w:id="24"/>
                          <w:r>
                            <w:rPr>
                              <w:vanish/>
                            </w:rPr>
                            <w:t xml:space="preserve">: </w:t>
                          </w:r>
                          <w:bookmarkStart w:id="26" w:name="FLD_Reference_1"/>
                          <w:bookmarkEnd w:id="26"/>
                        </w:p>
                        <w:bookmarkEnd w:id="25"/>
                        <w:p w14:paraId="0B857479" w14:textId="77777777" w:rsidR="00D67AB8" w:rsidRDefault="00D67AB8" w:rsidP="00D67AB8">
                          <w:pPr>
                            <w:pStyle w:val="Template-kolofonstreg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EA645C8" wp14:editId="7BCFEA63">
                                <wp:extent cx="347980" cy="102235"/>
                                <wp:effectExtent l="0" t="0" r="0" b="0"/>
                                <wp:docPr id="14" name="Billede 12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47980" cy="10223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19D20B4E" w14:textId="77777777" w:rsidR="00D67AB8" w:rsidRPr="00641B24" w:rsidRDefault="00D67AB8" w:rsidP="00D67AB8">
                          <w:pPr>
                            <w:pStyle w:val="Template-Date"/>
                            <w:rPr>
                              <w:rFonts w:ascii="Verdana" w:hAnsi="Verdana"/>
                              <w:noProof w:val="0"/>
                            </w:rPr>
                          </w:pPr>
                          <w:bookmarkStart w:id="27" w:name="LAN_Page_1"/>
                          <w:r>
                            <w:t>Page</w:t>
                          </w:r>
                          <w:bookmarkEnd w:id="27"/>
                          <w:r>
                            <w:t xml:space="preserve"> 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2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t>/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NUMPAGES </w:instrTex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2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F09F362" id="DokInfo" o:spid="_x0000_s1028" type="#_x0000_t202" style="position:absolute;margin-left:467.7pt;margin-top:28.35pt;width:99.2pt;height:333.05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" filled="f" stroked="f">
              <v:textbox inset="0,0,0,0">
                <w:txbxContent>
                  <w:p w14:paraId="735AEFF5" w14:textId="77777777" w:rsidR="00D67AB8" w:rsidRPr="004235FE" w:rsidRDefault="00D67AB8" w:rsidP="00C22DE2">
                    <w:pPr>
                      <w:pStyle w:val="Emne"/>
                      <w:rPr>
                        <w:lang w:val="da-DK"/>
                      </w:rPr>
                    </w:pPr>
                    <w:bookmarkStart w:id="28" w:name="CUS_DocumentName_1"/>
                    <w:r w:rsidRPr="004235FE">
                      <w:rPr>
                        <w:lang w:val="da-DK"/>
                      </w:rPr>
                      <w:t>Minutes</w:t>
                    </w:r>
                    <w:bookmarkEnd w:id="28"/>
                  </w:p>
                  <w:p w14:paraId="02B47F0C" w14:textId="77777777" w:rsidR="00C22DE2" w:rsidRPr="004235FE" w:rsidRDefault="00C22DE2" w:rsidP="00C22DE2">
                    <w:pPr>
                      <w:pStyle w:val="Template"/>
                      <w:rPr>
                        <w:lang w:val="da-DK"/>
                      </w:rPr>
                    </w:pPr>
                  </w:p>
                  <w:p w14:paraId="617A9858" w14:textId="77777777" w:rsidR="00C22DE2" w:rsidRPr="004235FE" w:rsidRDefault="00C22DE2" w:rsidP="00D67AB8">
                    <w:pPr>
                      <w:pStyle w:val="Template-Afdeling"/>
                      <w:rPr>
                        <w:lang w:val="da-DK"/>
                      </w:rPr>
                    </w:pPr>
                    <w:bookmarkStart w:id="29" w:name="USR_Name_2"/>
                    <w:r w:rsidRPr="004235FE">
                      <w:rPr>
                        <w:lang w:val="da-DK"/>
                      </w:rPr>
                      <w:t>Rikke Frydenberg</w:t>
                    </w:r>
                    <w:bookmarkStart w:id="30" w:name="USR_Name_2_HIF"/>
                    <w:bookmarkEnd w:id="29"/>
                  </w:p>
                  <w:bookmarkEnd w:id="30"/>
                  <w:p w14:paraId="37334F86" w14:textId="77777777" w:rsidR="00D67AB8" w:rsidRPr="004235FE" w:rsidRDefault="00D67AB8" w:rsidP="00D67AB8">
                    <w:pPr>
                      <w:pStyle w:val="Template"/>
                      <w:rPr>
                        <w:lang w:val="da-DK"/>
                      </w:rPr>
                    </w:pPr>
                  </w:p>
                  <w:p w14:paraId="467E9335" w14:textId="77777777" w:rsidR="00D67AB8" w:rsidRPr="004235FE" w:rsidRDefault="00D67AB8" w:rsidP="00D67AB8">
                    <w:pPr>
                      <w:pStyle w:val="Template"/>
                      <w:rPr>
                        <w:lang w:val="da-DK"/>
                      </w:rPr>
                    </w:pPr>
                    <w:bookmarkStart w:id="31" w:name="LAN_Date_1"/>
                    <w:r w:rsidRPr="004235FE">
                      <w:rPr>
                        <w:lang w:val="da-DK"/>
                      </w:rPr>
                      <w:t>Date</w:t>
                    </w:r>
                    <w:bookmarkEnd w:id="31"/>
                    <w:r w:rsidRPr="004235FE">
                      <w:rPr>
                        <w:lang w:val="da-DK"/>
                      </w:rPr>
                      <w:t>:</w:t>
                    </w:r>
                    <w:r w:rsidR="00587BE6" w:rsidRPr="004235FE">
                      <w:rPr>
                        <w:lang w:val="da-DK"/>
                      </w:rPr>
                      <w:t xml:space="preserve"> </w:t>
                    </w:r>
                    <w:bookmarkStart w:id="32" w:name="Date_DateCustomA_1"/>
                    <w:r w:rsidRPr="004235FE">
                      <w:rPr>
                        <w:lang w:val="da-DK"/>
                      </w:rPr>
                      <w:t>10 November 2023</w:t>
                    </w:r>
                    <w:bookmarkEnd w:id="32"/>
                  </w:p>
                  <w:p w14:paraId="00E235B2" w14:textId="77777777" w:rsidR="00D67AB8" w:rsidRDefault="00D67AB8" w:rsidP="00D67AB8">
                    <w:pPr>
                      <w:pStyle w:val="Template"/>
                      <w:rPr>
                        <w:vanish/>
                      </w:rPr>
                    </w:pPr>
                    <w:bookmarkStart w:id="33" w:name="LAN_Sagsnr_1"/>
                    <w:bookmarkStart w:id="34" w:name="FLD_Sagsnummer_1_HIF"/>
                    <w:r>
                      <w:rPr>
                        <w:vanish/>
                      </w:rPr>
                      <w:t>Case no</w:t>
                    </w:r>
                    <w:bookmarkEnd w:id="33"/>
                    <w:r>
                      <w:rPr>
                        <w:vanish/>
                      </w:rPr>
                      <w:t xml:space="preserve">.: </w:t>
                    </w:r>
                    <w:bookmarkStart w:id="35" w:name="FLD_Sagsnummer_1"/>
                    <w:bookmarkEnd w:id="35"/>
                  </w:p>
                  <w:p w14:paraId="01328E30" w14:textId="77777777" w:rsidR="00D67AB8" w:rsidRDefault="00D67AB8" w:rsidP="00D67AB8">
                    <w:pPr>
                      <w:pStyle w:val="Template"/>
                      <w:rPr>
                        <w:vanish/>
                      </w:rPr>
                    </w:pPr>
                    <w:bookmarkStart w:id="36" w:name="LAN_Ref_1"/>
                    <w:bookmarkStart w:id="37" w:name="FLD_Reference_1_HIF"/>
                    <w:bookmarkEnd w:id="34"/>
                    <w:r>
                      <w:rPr>
                        <w:vanish/>
                      </w:rPr>
                      <w:t>Ref</w:t>
                    </w:r>
                    <w:bookmarkEnd w:id="36"/>
                    <w:r>
                      <w:rPr>
                        <w:vanish/>
                      </w:rPr>
                      <w:t xml:space="preserve">: </w:t>
                    </w:r>
                    <w:bookmarkStart w:id="38" w:name="FLD_Reference_1"/>
                    <w:bookmarkEnd w:id="38"/>
                  </w:p>
                  <w:bookmarkEnd w:id="37"/>
                  <w:p w14:paraId="0B857479" w14:textId="77777777" w:rsidR="00D67AB8" w:rsidRDefault="00D67AB8" w:rsidP="00D67AB8">
                    <w:pPr>
                      <w:pStyle w:val="Template-kolofonstreg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6EA645C8" wp14:editId="7BCFEA63">
                          <wp:extent cx="347980" cy="102235"/>
                          <wp:effectExtent l="0" t="0" r="0" b="0"/>
                          <wp:docPr id="14" name="Billede 12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47980" cy="10223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19D20B4E" w14:textId="77777777" w:rsidR="00D67AB8" w:rsidRPr="00641B24" w:rsidRDefault="00D67AB8" w:rsidP="00D67AB8">
                    <w:pPr>
                      <w:pStyle w:val="Template-Date"/>
                      <w:rPr>
                        <w:rFonts w:ascii="Verdana" w:hAnsi="Verdana"/>
                        <w:noProof w:val="0"/>
                      </w:rPr>
                    </w:pPr>
                    <w:bookmarkStart w:id="39" w:name="LAN_Page_1"/>
                    <w:r>
                      <w:t>Page</w:t>
                    </w:r>
                    <w:bookmarkEnd w:id="39"/>
                    <w:r>
                      <w:t xml:space="preserve"> </w:t>
                    </w:r>
                    <w:r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PAGE </w:instrText>
                    </w:r>
                    <w:r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2</w:t>
                    </w:r>
                    <w:r>
                      <w:rPr>
                        <w:rStyle w:val="PageNumber"/>
                        <w:noProof w:val="0"/>
                      </w:rPr>
                      <w:fldChar w:fldCharType="end"/>
                    </w:r>
                    <w:r>
                      <w:rPr>
                        <w:rStyle w:val="PageNumber"/>
                        <w:noProof w:val="0"/>
                      </w:rPr>
                      <w:t>/</w:t>
                    </w:r>
                    <w:r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NUMPAGES </w:instrText>
                    </w:r>
                    <w:r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2</w:t>
                    </w:r>
                    <w:r>
                      <w:rPr>
                        <w:rStyle w:val="PageNumber"/>
                        <w:noProof w:val="0"/>
                      </w:rPr>
                      <w:fldChar w:fldCharType="end"/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40F5CF" w14:textId="77777777" w:rsidR="002F51EF" w:rsidRDefault="00CD66FF" w:rsidP="002F51E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19C8E8FB" wp14:editId="4B9EB428">
              <wp:simplePos x="0" y="0"/>
              <wp:positionH relativeFrom="page">
                <wp:posOffset>1469397</wp:posOffset>
              </wp:positionH>
              <wp:positionV relativeFrom="page">
                <wp:posOffset>364293</wp:posOffset>
              </wp:positionV>
              <wp:extent cx="4425305" cy="739140"/>
              <wp:effectExtent l="0" t="0" r="13970" b="3810"/>
              <wp:wrapNone/>
              <wp:docPr id="8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25305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D0E2A1" w14:textId="77777777" w:rsidR="00CD66FF" w:rsidRDefault="00CD66FF" w:rsidP="00CD66FF">
                          <w:pPr>
                            <w:pStyle w:val="Template-Parentlogoname"/>
                            <w:rPr>
                              <w:color w:val="003D73" w:themeColor="text2"/>
                            </w:rPr>
                          </w:pPr>
                          <w:bookmarkStart w:id="40" w:name="OFF_Logo1AComputed"/>
                          <w:bookmarkStart w:id="41" w:name="OFF_Logo1AComputed_HIF"/>
                          <w:r>
                            <w:rPr>
                              <w:color w:val="003D73" w:themeColor="text2"/>
                            </w:rPr>
                            <w:t>Aarhus</w:t>
                          </w:r>
                          <w:r>
                            <w:rPr>
                              <w:color w:val="003D73" w:themeColor="text2"/>
                            </w:rPr>
                            <w:br/>
                            <w:t>University</w:t>
                          </w:r>
                          <w:bookmarkEnd w:id="40"/>
                        </w:p>
                        <w:p w14:paraId="4E92FFF2" w14:textId="77777777" w:rsidR="00CD66FF" w:rsidRPr="006803D7" w:rsidRDefault="00CD66FF" w:rsidP="00CD66FF">
                          <w:pPr>
                            <w:pStyle w:val="Template-Unitnamelogoname"/>
                            <w:rPr>
                              <w:color w:val="003D73" w:themeColor="text2"/>
                            </w:rPr>
                          </w:pPr>
                          <w:bookmarkStart w:id="42" w:name="OFF_Logo2AComputed"/>
                          <w:bookmarkStart w:id="43" w:name="OFF_Logo2AComputed_HIF"/>
                          <w:bookmarkEnd w:id="41"/>
                          <w:r>
                            <w:rPr>
                              <w:color w:val="003D73" w:themeColor="text2"/>
                            </w:rPr>
                            <w:t>Natural Sciences</w:t>
                          </w:r>
                          <w:bookmarkEnd w:id="42"/>
                          <w:bookmarkEnd w:id="43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C8E8FB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alt="&quot;&quot;" style="position:absolute;margin-left:115.7pt;margin-top:28.7pt;width:348.45pt;height:58.2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" filled="f" stroked="f">
              <v:textbox inset="0,0,0,0">
                <w:txbxContent>
                  <w:p w14:paraId="1ED0E2A1" w14:textId="77777777" w:rsidR="00CD66FF" w:rsidRDefault="00CD66FF" w:rsidP="00CD66FF">
                    <w:pPr>
                      <w:pStyle w:val="Template-Parentlogoname"/>
                      <w:rPr>
                        <w:color w:val="003D73" w:themeColor="text2"/>
                      </w:rPr>
                    </w:pPr>
                    <w:bookmarkStart w:id="44" w:name="OFF_Logo1AComputed"/>
                    <w:bookmarkStart w:id="45" w:name="OFF_Logo1AComputed_HIF"/>
                    <w:r>
                      <w:rPr>
                        <w:color w:val="003D73" w:themeColor="text2"/>
                      </w:rPr>
                      <w:t>Aarhus</w:t>
                    </w:r>
                    <w:r>
                      <w:rPr>
                        <w:color w:val="003D73" w:themeColor="text2"/>
                      </w:rPr>
                      <w:br/>
                      <w:t>University</w:t>
                    </w:r>
                    <w:bookmarkEnd w:id="44"/>
                  </w:p>
                  <w:p w14:paraId="4E92FFF2" w14:textId="77777777" w:rsidR="00CD66FF" w:rsidRPr="006803D7" w:rsidRDefault="00CD66FF" w:rsidP="00CD66FF">
                    <w:pPr>
                      <w:pStyle w:val="Template-Unitnamelogoname"/>
                      <w:rPr>
                        <w:color w:val="003D73" w:themeColor="text2"/>
                      </w:rPr>
                    </w:pPr>
                    <w:bookmarkStart w:id="46" w:name="OFF_Logo2AComputed"/>
                    <w:bookmarkStart w:id="47" w:name="OFF_Logo2AComputed_HIF"/>
                    <w:bookmarkEnd w:id="45"/>
                    <w:r>
                      <w:rPr>
                        <w:color w:val="003D73" w:themeColor="text2"/>
                      </w:rPr>
                      <w:t>Natural Sciences</w:t>
                    </w:r>
                    <w:bookmarkEnd w:id="46"/>
                    <w:bookmarkEnd w:id="47"/>
                  </w:p>
                </w:txbxContent>
              </v:textbox>
              <w10:wrap anchorx="page" anchory="page"/>
            </v:shape>
          </w:pict>
        </mc:Fallback>
      </mc:AlternateContent>
    </w:r>
    <w:r w:rsidR="00DB44DA">
      <w:rPr>
        <w:noProof/>
      </w:rPr>
      <mc:AlternateContent>
        <mc:Choice Requires="wpc">
          <w:drawing>
            <wp:anchor distT="0" distB="0" distL="114300" distR="114300" simplePos="0" relativeHeight="251679744" behindDoc="0" locked="0" layoutInCell="1" allowOverlap="1" wp14:anchorId="22724D9B" wp14:editId="1617FC71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0" t="0" r="0" b="0"/>
              <wp:wrapNone/>
              <wp:docPr id="9" name="LogoCanvasHide0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7" name="Freeform 28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29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14EEA64" id="LogoCanvasHide01" o:spid="_x0000_s1026" editas="canvas" alt="&quot;&quot;" style="position:absolute;margin-left:56.7pt;margin-top:28.35pt;width:48pt;height:24pt;z-index:251679744;mso-position-horizontal-relative:page;mso-position-vertical-relative:page" coordsize="609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alt="&quot;&quot;" style="position:absolute;width:6096;height:3048;visibility:visible;mso-wrap-style:square">
                <v:fill o:detectmouseclick="t"/>
                <v:path o:connecttype="none"/>
              </v:shape>
              <v:shape id="Freeform 28" o:spid="_x0000_s1028" style="position:absolute;left:3048;top:1524;width:3048;height:1524;visibility:visible;mso-wrap-style:square;v-text-anchor:top" coordsize="8160,4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fillcolor="#003d73 [3215]" stroked="f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29" o:spid="_x0000_s1029" style="position:absolute;width:3048;height:3048;visibility:visible;mso-wrap-style:square;v-text-anchor:top" coordsize="8160,8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" path="m2878,8160l,8160,8160,r,2892l2878,8160xe" fillcolor="#003d73 [3215]" stroked="f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</w:p>
  <w:p w14:paraId="0222CFEF" w14:textId="77777777" w:rsidR="00307E90" w:rsidRDefault="00CD66F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313C3951" wp14:editId="6E6FB017">
              <wp:simplePos x="0" y="0"/>
              <wp:positionH relativeFrom="margin">
                <wp:posOffset>0</wp:posOffset>
              </wp:positionH>
              <wp:positionV relativeFrom="topMargin">
                <wp:posOffset>810260</wp:posOffset>
              </wp:positionV>
              <wp:extent cx="5400040" cy="353051"/>
              <wp:effectExtent l="0" t="0" r="10160" b="9525"/>
              <wp:wrapNone/>
              <wp:docPr id="10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35305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12D0491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vanish/>
                              <w:color w:val="003D73" w:themeColor="text2"/>
                            </w:rPr>
                          </w:pPr>
                          <w:bookmarkStart w:id="48" w:name="OFF_Logo3AComputed"/>
                          <w:bookmarkStart w:id="49" w:name="OFF_Logo3AComputed_HIF"/>
                          <w:bookmarkEnd w:id="48"/>
                          <w:bookmarkEnd w:id="49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13C3951" id="_x0000_s1030" type="#_x0000_t202" alt="&quot;&quot;" style="position:absolute;margin-left:0;margin-top:63.8pt;width:425.2pt;height:27.8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" filled="f" stroked="f">
              <v:textbox inset="0,0,0,0">
                <w:txbxContent>
                  <w:p w14:paraId="412D0491" w14:textId="77777777" w:rsidR="00CD66FF" w:rsidRPr="006803D7" w:rsidRDefault="00CD66FF" w:rsidP="00CD66FF">
                    <w:pPr>
                      <w:pStyle w:val="Template-Parentlogoname"/>
                      <w:rPr>
                        <w:vanish/>
                        <w:color w:val="003D73" w:themeColor="text2"/>
                      </w:rPr>
                    </w:pPr>
                    <w:bookmarkStart w:id="50" w:name="OFF_Logo3AComputed"/>
                    <w:bookmarkStart w:id="51" w:name="OFF_Logo3AComputed_HIF"/>
                    <w:bookmarkEnd w:id="50"/>
                    <w:bookmarkEnd w:id="51"/>
                  </w:p>
                </w:txbxContent>
              </v:textbox>
              <w10:wrap anchorx="margin" anchory="margin"/>
            </v:shape>
          </w:pict>
        </mc:Fallback>
      </mc:AlternateContent>
    </w:r>
    <w:r w:rsidR="002F6A87">
      <w:rPr>
        <w:noProof/>
      </w:rPr>
      <w:drawing>
        <wp:anchor distT="0" distB="0" distL="114300" distR="114300" simplePos="0" relativeHeight="251655168" behindDoc="1" locked="0" layoutInCell="1" allowOverlap="1" wp14:anchorId="4DC35020" wp14:editId="58E5B982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5600" cy="3798570"/>
          <wp:effectExtent l="0" t="0" r="0" b="0"/>
          <wp:wrapNone/>
          <wp:docPr id="11" name="FoldeStregHide0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FoldeStregHide0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7881" b="-386"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78788A">
      <w:rPr>
        <w:noProof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000AA0EC" wp14:editId="32CC3868">
              <wp:simplePos x="0" y="0"/>
              <wp:positionH relativeFrom="page">
                <wp:posOffset>5939790</wp:posOffset>
              </wp:positionH>
              <wp:positionV relativeFrom="page">
                <wp:posOffset>360045</wp:posOffset>
              </wp:positionV>
              <wp:extent cx="1260000" cy="4230000"/>
              <wp:effectExtent l="0" t="0" r="16510" b="18415"/>
              <wp:wrapSquare wrapText="bothSides"/>
              <wp:docPr id="6" name="DokInf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000" cy="423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D33BEC7" w14:textId="77777777" w:rsidR="00EE2A84" w:rsidRPr="004235FE" w:rsidRDefault="00EE2A84" w:rsidP="008F47F2">
                          <w:pPr>
                            <w:pStyle w:val="Emne"/>
                            <w:rPr>
                              <w:lang w:val="da-DK"/>
                            </w:rPr>
                          </w:pPr>
                          <w:bookmarkStart w:id="52" w:name="CUS_DocumentName"/>
                          <w:r w:rsidRPr="004235FE">
                            <w:rPr>
                              <w:lang w:val="da-DK"/>
                            </w:rPr>
                            <w:t>Minutes</w:t>
                          </w:r>
                          <w:bookmarkEnd w:id="52"/>
                        </w:p>
                        <w:p w14:paraId="452ACA1C" w14:textId="77777777" w:rsidR="008F47F2" w:rsidRPr="004235FE" w:rsidRDefault="008F47F2" w:rsidP="008F47F2">
                          <w:pPr>
                            <w:pStyle w:val="Template-Afdeling"/>
                            <w:rPr>
                              <w:b w:val="0"/>
                              <w:lang w:val="da-DK"/>
                            </w:rPr>
                          </w:pPr>
                        </w:p>
                        <w:p w14:paraId="15986AB8" w14:textId="77777777" w:rsidR="00AF104F" w:rsidRPr="004235FE" w:rsidRDefault="00AF104F" w:rsidP="00EE2A84">
                          <w:pPr>
                            <w:pStyle w:val="Template-Afdeling"/>
                            <w:rPr>
                              <w:lang w:val="da-DK"/>
                            </w:rPr>
                          </w:pPr>
                          <w:bookmarkStart w:id="53" w:name="USR_Name"/>
                          <w:r w:rsidRPr="004235FE">
                            <w:rPr>
                              <w:lang w:val="da-DK"/>
                            </w:rPr>
                            <w:t>Rikke Frydenberg</w:t>
                          </w:r>
                          <w:bookmarkStart w:id="54" w:name="USR_Name_HIF"/>
                          <w:bookmarkEnd w:id="53"/>
                        </w:p>
                        <w:bookmarkEnd w:id="54"/>
                        <w:p w14:paraId="1342C074" w14:textId="77777777" w:rsidR="00EE2A84" w:rsidRPr="004235FE" w:rsidRDefault="00EE2A84" w:rsidP="00307E90">
                          <w:pPr>
                            <w:pStyle w:val="Template"/>
                            <w:rPr>
                              <w:lang w:val="da-DK"/>
                            </w:rPr>
                          </w:pPr>
                        </w:p>
                        <w:p w14:paraId="02DDF10B" w14:textId="77777777" w:rsidR="00307E90" w:rsidRPr="004235FE" w:rsidRDefault="00BC6E27" w:rsidP="00307E90">
                          <w:pPr>
                            <w:pStyle w:val="Template"/>
                            <w:rPr>
                              <w:lang w:val="da-DK"/>
                            </w:rPr>
                          </w:pPr>
                          <w:bookmarkStart w:id="55" w:name="LAN_Date"/>
                          <w:r w:rsidRPr="004235FE">
                            <w:rPr>
                              <w:lang w:val="da-DK"/>
                            </w:rPr>
                            <w:t>Date</w:t>
                          </w:r>
                          <w:bookmarkEnd w:id="55"/>
                          <w:r w:rsidRPr="004235FE">
                            <w:rPr>
                              <w:lang w:val="da-DK"/>
                            </w:rPr>
                            <w:t xml:space="preserve">: </w:t>
                          </w:r>
                          <w:bookmarkStart w:id="56" w:name="Date_DateCustomA"/>
                          <w:r w:rsidRPr="004235FE">
                            <w:rPr>
                              <w:lang w:val="da-DK"/>
                            </w:rPr>
                            <w:t>10 November 2023</w:t>
                          </w:r>
                          <w:bookmarkEnd w:id="56"/>
                        </w:p>
                        <w:p w14:paraId="1774F0BD" w14:textId="77777777" w:rsidR="00307E90" w:rsidRDefault="00307E90" w:rsidP="00307E90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57" w:name="LAN_Sagsnr"/>
                          <w:bookmarkStart w:id="58" w:name="FLD_Sagsnummer_HIF"/>
                          <w:r>
                            <w:rPr>
                              <w:vanish/>
                            </w:rPr>
                            <w:t>Case no</w:t>
                          </w:r>
                          <w:bookmarkEnd w:id="57"/>
                          <w:r>
                            <w:rPr>
                              <w:vanish/>
                            </w:rPr>
                            <w:t xml:space="preserve">.: </w:t>
                          </w:r>
                          <w:bookmarkStart w:id="59" w:name="FLD_Sagsnummer"/>
                          <w:bookmarkEnd w:id="59"/>
                        </w:p>
                        <w:p w14:paraId="7C444FE9" w14:textId="77777777" w:rsidR="00307E90" w:rsidRDefault="00307E90" w:rsidP="00307E90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60" w:name="LAN_Ref"/>
                          <w:bookmarkStart w:id="61" w:name="FLD_Reference_HIF"/>
                          <w:bookmarkEnd w:id="58"/>
                          <w:r>
                            <w:rPr>
                              <w:vanish/>
                            </w:rPr>
                            <w:t>Ref</w:t>
                          </w:r>
                          <w:bookmarkEnd w:id="60"/>
                          <w:r>
                            <w:rPr>
                              <w:vanish/>
                            </w:rPr>
                            <w:t xml:space="preserve">: </w:t>
                          </w:r>
                          <w:bookmarkStart w:id="62" w:name="FLD_Reference"/>
                          <w:bookmarkEnd w:id="62"/>
                        </w:p>
                        <w:bookmarkEnd w:id="61"/>
                        <w:p w14:paraId="63BA98E6" w14:textId="77777777" w:rsidR="00051AD8" w:rsidRDefault="00051AD8" w:rsidP="00051AD8">
                          <w:pPr>
                            <w:pStyle w:val="Template-kolofonstreg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25FC4FC" wp14:editId="5F14DC79">
                                <wp:extent cx="347980" cy="102235"/>
                                <wp:effectExtent l="0" t="0" r="0" b="0"/>
                                <wp:docPr id="13" name="Billede 8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47980" cy="10223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0888A81E" w14:textId="77777777" w:rsidR="00307E90" w:rsidRPr="00641B24" w:rsidRDefault="00307E90" w:rsidP="002171DE">
                          <w:pPr>
                            <w:pStyle w:val="Template-Date"/>
                            <w:rPr>
                              <w:rFonts w:ascii="Verdana" w:hAnsi="Verdana"/>
                              <w:noProof w:val="0"/>
                            </w:rPr>
                          </w:pPr>
                          <w:bookmarkStart w:id="63" w:name="LAN_Page"/>
                          <w:r>
                            <w:t>Page</w:t>
                          </w:r>
                          <w:bookmarkEnd w:id="63"/>
                          <w:r>
                            <w:t xml:space="preserve"> 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PAGE </w:instrTex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1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t>/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NUMPAGES </w:instrTex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2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00AA0EC" id="_x0000_s1031" type="#_x0000_t202" style="position:absolute;margin-left:467.7pt;margin-top:28.35pt;width:99.2pt;height:333.05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" filled="f" stroked="f">
              <v:textbox inset="0,0,0,0">
                <w:txbxContent>
                  <w:p w14:paraId="7D33BEC7" w14:textId="77777777" w:rsidR="00EE2A84" w:rsidRPr="004235FE" w:rsidRDefault="00EE2A84" w:rsidP="008F47F2">
                    <w:pPr>
                      <w:pStyle w:val="Emne"/>
                      <w:rPr>
                        <w:lang w:val="da-DK"/>
                      </w:rPr>
                    </w:pPr>
                    <w:bookmarkStart w:id="64" w:name="CUS_DocumentName"/>
                    <w:r w:rsidRPr="004235FE">
                      <w:rPr>
                        <w:lang w:val="da-DK"/>
                      </w:rPr>
                      <w:t>Minutes</w:t>
                    </w:r>
                    <w:bookmarkEnd w:id="64"/>
                  </w:p>
                  <w:p w14:paraId="452ACA1C" w14:textId="77777777" w:rsidR="008F47F2" w:rsidRPr="004235FE" w:rsidRDefault="008F47F2" w:rsidP="008F47F2">
                    <w:pPr>
                      <w:pStyle w:val="Template-Afdeling"/>
                      <w:rPr>
                        <w:b w:val="0"/>
                        <w:lang w:val="da-DK"/>
                      </w:rPr>
                    </w:pPr>
                  </w:p>
                  <w:p w14:paraId="15986AB8" w14:textId="77777777" w:rsidR="00AF104F" w:rsidRPr="004235FE" w:rsidRDefault="00AF104F" w:rsidP="00EE2A84">
                    <w:pPr>
                      <w:pStyle w:val="Template-Afdeling"/>
                      <w:rPr>
                        <w:lang w:val="da-DK"/>
                      </w:rPr>
                    </w:pPr>
                    <w:bookmarkStart w:id="65" w:name="USR_Name"/>
                    <w:r w:rsidRPr="004235FE">
                      <w:rPr>
                        <w:lang w:val="da-DK"/>
                      </w:rPr>
                      <w:t>Rikke Frydenberg</w:t>
                    </w:r>
                    <w:bookmarkStart w:id="66" w:name="USR_Name_HIF"/>
                    <w:bookmarkEnd w:id="65"/>
                  </w:p>
                  <w:bookmarkEnd w:id="66"/>
                  <w:p w14:paraId="1342C074" w14:textId="77777777" w:rsidR="00EE2A84" w:rsidRPr="004235FE" w:rsidRDefault="00EE2A84" w:rsidP="00307E90">
                    <w:pPr>
                      <w:pStyle w:val="Template"/>
                      <w:rPr>
                        <w:lang w:val="da-DK"/>
                      </w:rPr>
                    </w:pPr>
                  </w:p>
                  <w:p w14:paraId="02DDF10B" w14:textId="77777777" w:rsidR="00307E90" w:rsidRPr="004235FE" w:rsidRDefault="00BC6E27" w:rsidP="00307E90">
                    <w:pPr>
                      <w:pStyle w:val="Template"/>
                      <w:rPr>
                        <w:lang w:val="da-DK"/>
                      </w:rPr>
                    </w:pPr>
                    <w:bookmarkStart w:id="67" w:name="LAN_Date"/>
                    <w:r w:rsidRPr="004235FE">
                      <w:rPr>
                        <w:lang w:val="da-DK"/>
                      </w:rPr>
                      <w:t>Date</w:t>
                    </w:r>
                    <w:bookmarkEnd w:id="67"/>
                    <w:r w:rsidRPr="004235FE">
                      <w:rPr>
                        <w:lang w:val="da-DK"/>
                      </w:rPr>
                      <w:t xml:space="preserve">: </w:t>
                    </w:r>
                    <w:bookmarkStart w:id="68" w:name="Date_DateCustomA"/>
                    <w:r w:rsidRPr="004235FE">
                      <w:rPr>
                        <w:lang w:val="da-DK"/>
                      </w:rPr>
                      <w:t>10 November 2023</w:t>
                    </w:r>
                    <w:bookmarkEnd w:id="68"/>
                  </w:p>
                  <w:p w14:paraId="1774F0BD" w14:textId="77777777" w:rsidR="00307E90" w:rsidRDefault="00307E90" w:rsidP="00307E90">
                    <w:pPr>
                      <w:pStyle w:val="Template"/>
                      <w:rPr>
                        <w:vanish/>
                      </w:rPr>
                    </w:pPr>
                    <w:bookmarkStart w:id="69" w:name="LAN_Sagsnr"/>
                    <w:bookmarkStart w:id="70" w:name="FLD_Sagsnummer_HIF"/>
                    <w:r>
                      <w:rPr>
                        <w:vanish/>
                      </w:rPr>
                      <w:t>Case no</w:t>
                    </w:r>
                    <w:bookmarkEnd w:id="69"/>
                    <w:r>
                      <w:rPr>
                        <w:vanish/>
                      </w:rPr>
                      <w:t xml:space="preserve">.: </w:t>
                    </w:r>
                    <w:bookmarkStart w:id="71" w:name="FLD_Sagsnummer"/>
                    <w:bookmarkEnd w:id="71"/>
                  </w:p>
                  <w:p w14:paraId="7C444FE9" w14:textId="77777777" w:rsidR="00307E90" w:rsidRDefault="00307E90" w:rsidP="00307E90">
                    <w:pPr>
                      <w:pStyle w:val="Template"/>
                      <w:rPr>
                        <w:vanish/>
                      </w:rPr>
                    </w:pPr>
                    <w:bookmarkStart w:id="72" w:name="LAN_Ref"/>
                    <w:bookmarkStart w:id="73" w:name="FLD_Reference_HIF"/>
                    <w:bookmarkEnd w:id="70"/>
                    <w:r>
                      <w:rPr>
                        <w:vanish/>
                      </w:rPr>
                      <w:t>Ref</w:t>
                    </w:r>
                    <w:bookmarkEnd w:id="72"/>
                    <w:r>
                      <w:rPr>
                        <w:vanish/>
                      </w:rPr>
                      <w:t xml:space="preserve">: </w:t>
                    </w:r>
                    <w:bookmarkStart w:id="74" w:name="FLD_Reference"/>
                    <w:bookmarkEnd w:id="74"/>
                  </w:p>
                  <w:bookmarkEnd w:id="73"/>
                  <w:p w14:paraId="63BA98E6" w14:textId="77777777" w:rsidR="00051AD8" w:rsidRDefault="00051AD8" w:rsidP="00051AD8">
                    <w:pPr>
                      <w:pStyle w:val="Template-kolofonstreg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725FC4FC" wp14:editId="5F14DC79">
                          <wp:extent cx="347980" cy="102235"/>
                          <wp:effectExtent l="0" t="0" r="0" b="0"/>
                          <wp:docPr id="13" name="Billede 8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47980" cy="10223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0888A81E" w14:textId="77777777" w:rsidR="00307E90" w:rsidRPr="00641B24" w:rsidRDefault="00307E90" w:rsidP="002171DE">
                    <w:pPr>
                      <w:pStyle w:val="Template-Date"/>
                      <w:rPr>
                        <w:rFonts w:ascii="Verdana" w:hAnsi="Verdana"/>
                        <w:noProof w:val="0"/>
                      </w:rPr>
                    </w:pPr>
                    <w:bookmarkStart w:id="75" w:name="LAN_Page"/>
                    <w:r>
                      <w:t>Page</w:t>
                    </w:r>
                    <w:bookmarkEnd w:id="75"/>
                    <w:r>
                      <w:t xml:space="preserve"> 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PAGE </w:instrTex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1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end"/>
                    </w:r>
                    <w:r>
                      <w:rPr>
                        <w:rStyle w:val="PageNumber"/>
                        <w:noProof w:val="0"/>
                      </w:rPr>
                      <w:t>/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NUMPAGES </w:instrTex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2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end"/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8A6FC6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F2E1518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83C2FE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7BA9F34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238750C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3A6C66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3740D14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EB412CC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13AB4264"/>
    <w:multiLevelType w:val="hybridMultilevel"/>
    <w:tmpl w:val="C6845A94"/>
    <w:lvl w:ilvl="0" w:tplc="040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30448E"/>
    <w:multiLevelType w:val="multilevel"/>
    <w:tmpl w:val="0406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20A80F75"/>
    <w:multiLevelType w:val="multilevel"/>
    <w:tmpl w:val="3DAA12BE"/>
    <w:name w:val="HeadingNumbering"/>
    <w:lvl w:ilvl="0">
      <w:start w:val="1"/>
      <w:numFmt w:val="decimal"/>
      <w:pStyle w:val="Heading1"/>
      <w:lvlText w:val="%1."/>
      <w:lvlJc w:val="left"/>
      <w:pPr>
        <w:tabs>
          <w:tab w:val="num" w:pos="425"/>
        </w:tabs>
        <w:ind w:left="425" w:hanging="425"/>
      </w:pPr>
      <w:rPr>
        <w:rFonts w:ascii="Georgia" w:hAnsi="Georgia" w:hint="default"/>
        <w:b/>
        <w:i w:val="0"/>
        <w:sz w:val="21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09"/>
        </w:tabs>
        <w:ind w:left="709" w:hanging="709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51"/>
        </w:tabs>
        <w:ind w:left="851" w:hanging="851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992"/>
        </w:tabs>
        <w:ind w:left="992" w:hanging="992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34"/>
        </w:tabs>
        <w:ind w:left="1134" w:hanging="1134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76"/>
        </w:tabs>
        <w:ind w:left="1276" w:hanging="127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18"/>
        </w:tabs>
        <w:ind w:left="1418" w:hanging="1418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59"/>
        </w:tabs>
        <w:ind w:left="1559" w:hanging="1559"/>
      </w:pPr>
      <w:rPr>
        <w:rFonts w:ascii="Georgia" w:hAnsi="Georgia" w:hint="default"/>
        <w:b w:val="0"/>
        <w:i w:val="0"/>
        <w:sz w:val="21"/>
      </w:rPr>
    </w:lvl>
  </w:abstractNum>
  <w:abstractNum w:abstractNumId="11" w15:restartNumberingAfterBreak="0">
    <w:nsid w:val="260F492D"/>
    <w:multiLevelType w:val="multilevel"/>
    <w:tmpl w:val="FAFE8112"/>
    <w:lvl w:ilvl="0">
      <w:start w:val="1"/>
      <w:numFmt w:val="bullet"/>
      <w:pStyle w:val="ListBullet"/>
      <w:lvlText w:val=""/>
      <w:lvlJc w:val="left"/>
      <w:pPr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94" w:hanging="397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191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588" w:hanging="39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985" w:hanging="397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382" w:hanging="39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2779" w:hanging="397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3176" w:hanging="39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3573" w:hanging="397"/>
      </w:pPr>
      <w:rPr>
        <w:rFonts w:ascii="Symbol" w:hAnsi="Symbol" w:hint="default"/>
        <w:color w:val="auto"/>
      </w:rPr>
    </w:lvl>
  </w:abstractNum>
  <w:abstractNum w:abstractNumId="12" w15:restartNumberingAfterBreak="0">
    <w:nsid w:val="362573E2"/>
    <w:multiLevelType w:val="multilevel"/>
    <w:tmpl w:val="64441010"/>
    <w:lvl w:ilvl="0">
      <w:start w:val="1"/>
      <w:numFmt w:val="decimal"/>
      <w:pStyle w:val="ListNumber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5" w:hanging="7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98" w:hanging="90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68" w:hanging="107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52" w:hanging="136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35" w:hanging="164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19" w:hanging="1928"/>
      </w:pPr>
      <w:rPr>
        <w:rFonts w:hint="default"/>
      </w:rPr>
    </w:lvl>
  </w:abstractNum>
  <w:abstractNum w:abstractNumId="13" w15:restartNumberingAfterBreak="0">
    <w:nsid w:val="38CF094A"/>
    <w:multiLevelType w:val="multilevel"/>
    <w:tmpl w:val="0406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 w15:restartNumberingAfterBreak="0">
    <w:nsid w:val="4AE02D3C"/>
    <w:multiLevelType w:val="multilevel"/>
    <w:tmpl w:val="0406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5" w15:restartNumberingAfterBreak="0">
    <w:nsid w:val="6ACB3B03"/>
    <w:multiLevelType w:val="multilevel"/>
    <w:tmpl w:val="177C74E6"/>
    <w:lvl w:ilvl="0">
      <w:start w:val="1"/>
      <w:numFmt w:val="bullet"/>
      <w:pStyle w:val="Normal-Bullet"/>
      <w:lvlText w:val="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>
      <w:start w:val="1"/>
      <w:numFmt w:val="bullet"/>
      <w:lvlText w:val=""/>
      <w:lvlJc w:val="left"/>
      <w:pPr>
        <w:tabs>
          <w:tab w:val="num" w:pos="794"/>
        </w:tabs>
        <w:ind w:left="794" w:hanging="397"/>
      </w:pPr>
      <w:rPr>
        <w:rFonts w:ascii="Wingdings" w:hAnsi="Wingdings" w:hint="default"/>
      </w:rPr>
    </w:lvl>
    <w:lvl w:ilvl="2">
      <w:start w:val="1"/>
      <w:numFmt w:val="bullet"/>
      <w:lvlText w:val=""/>
      <w:lvlJc w:val="left"/>
      <w:pPr>
        <w:tabs>
          <w:tab w:val="num" w:pos="1191"/>
        </w:tabs>
        <w:ind w:left="1191" w:hanging="397"/>
      </w:pPr>
      <w:rPr>
        <w:rFonts w:ascii="Wingdings" w:hAnsi="Wingdings" w:hint="default"/>
      </w:rPr>
    </w:lvl>
    <w:lvl w:ilvl="3">
      <w:start w:val="1"/>
      <w:numFmt w:val="bullet"/>
      <w:lvlText w:val="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</w:rPr>
    </w:lvl>
    <w:lvl w:ilvl="4">
      <w:start w:val="1"/>
      <w:numFmt w:val="bullet"/>
      <w:lvlText w:val=""/>
      <w:lvlJc w:val="left"/>
      <w:pPr>
        <w:tabs>
          <w:tab w:val="num" w:pos="1985"/>
        </w:tabs>
        <w:ind w:left="1985" w:hanging="397"/>
      </w:pPr>
      <w:rPr>
        <w:rFonts w:ascii="Wingdings" w:hAnsi="Wingdings" w:hint="default"/>
      </w:rPr>
    </w:lvl>
    <w:lvl w:ilvl="5">
      <w:start w:val="1"/>
      <w:numFmt w:val="bullet"/>
      <w:lvlText w:val=""/>
      <w:lvlJc w:val="left"/>
      <w:pPr>
        <w:tabs>
          <w:tab w:val="num" w:pos="2381"/>
        </w:tabs>
        <w:ind w:left="2381" w:hanging="396"/>
      </w:pPr>
      <w:rPr>
        <w:rFonts w:ascii="Wingdings" w:hAnsi="Wingdings" w:hint="default"/>
      </w:rPr>
    </w:lvl>
    <w:lvl w:ilvl="6">
      <w:start w:val="1"/>
      <w:numFmt w:val="bullet"/>
      <w:lvlText w:val=""/>
      <w:lvlJc w:val="left"/>
      <w:pPr>
        <w:tabs>
          <w:tab w:val="num" w:pos="2778"/>
        </w:tabs>
        <w:ind w:left="2778" w:hanging="397"/>
      </w:pPr>
      <w:rPr>
        <w:rFonts w:ascii="Wingdings" w:hAnsi="Wingdings" w:hint="default"/>
      </w:rPr>
    </w:lvl>
    <w:lvl w:ilvl="7">
      <w:start w:val="1"/>
      <w:numFmt w:val="bullet"/>
      <w:lvlText w:val=""/>
      <w:lvlJc w:val="left"/>
      <w:pPr>
        <w:tabs>
          <w:tab w:val="num" w:pos="3175"/>
        </w:tabs>
        <w:ind w:left="3175" w:hanging="397"/>
      </w:pPr>
      <w:rPr>
        <w:rFonts w:ascii="Wingdings" w:hAnsi="Wingdings" w:hint="default"/>
      </w:rPr>
    </w:lvl>
    <w:lvl w:ilvl="8">
      <w:start w:val="1"/>
      <w:numFmt w:val="bullet"/>
      <w:lvlText w:val=""/>
      <w:lvlJc w:val="left"/>
      <w:pPr>
        <w:tabs>
          <w:tab w:val="num" w:pos="3572"/>
        </w:tabs>
        <w:ind w:left="3572" w:hanging="397"/>
      </w:pPr>
      <w:rPr>
        <w:rFonts w:ascii="Wingdings" w:hAnsi="Wingdings" w:hint="default"/>
      </w:rPr>
    </w:lvl>
  </w:abstractNum>
  <w:abstractNum w:abstractNumId="16" w15:restartNumberingAfterBreak="0">
    <w:nsid w:val="6E712251"/>
    <w:multiLevelType w:val="hybridMultilevel"/>
    <w:tmpl w:val="3028B8EA"/>
    <w:lvl w:ilvl="0" w:tplc="04060011">
      <w:start w:val="1"/>
      <w:numFmt w:val="decimal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4C7605"/>
    <w:multiLevelType w:val="multilevel"/>
    <w:tmpl w:val="AB2EA530"/>
    <w:lvl w:ilvl="0">
      <w:start w:val="1"/>
      <w:numFmt w:val="decimal"/>
      <w:pStyle w:val="Normal-Numbering"/>
      <w:lvlText w:val="%1."/>
      <w:lvlJc w:val="left"/>
      <w:pPr>
        <w:tabs>
          <w:tab w:val="num" w:pos="397"/>
        </w:tabs>
        <w:ind w:left="397" w:hanging="397"/>
      </w:pPr>
      <w:rPr>
        <w:rFonts w:ascii="Georgia" w:hAnsi="Georgia" w:hint="default"/>
        <w:b w:val="0"/>
        <w:i w:val="0"/>
        <w:sz w:val="21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39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lvlText w:val="%1.%2.%3"/>
      <w:lvlJc w:val="left"/>
      <w:pPr>
        <w:tabs>
          <w:tab w:val="num" w:pos="1191"/>
        </w:tabs>
        <w:ind w:left="1191" w:hanging="397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lvlText w:val="%1.%2.%3.%4"/>
      <w:lvlJc w:val="left"/>
      <w:pPr>
        <w:tabs>
          <w:tab w:val="num" w:pos="1588"/>
        </w:tabs>
        <w:ind w:left="1588" w:hanging="397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lvlText w:val="%1.%2.%3.%4.%5"/>
      <w:lvlJc w:val="left"/>
      <w:pPr>
        <w:tabs>
          <w:tab w:val="num" w:pos="1985"/>
        </w:tabs>
        <w:ind w:left="1985" w:hanging="397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lvlText w:val="%1.%2.%3.%4.%5.%6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lvlText w:val="%1.%2.%3.%4.%5.%6.%7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lvlText w:val="%1.%2.%3.%4.%5.%6.%7.%8.%9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</w:abstractNum>
  <w:num w:numId="1" w16cid:durableId="202601755">
    <w:abstractNumId w:val="10"/>
  </w:num>
  <w:num w:numId="2" w16cid:durableId="405303645">
    <w:abstractNumId w:val="14"/>
  </w:num>
  <w:num w:numId="3" w16cid:durableId="1416977759">
    <w:abstractNumId w:val="9"/>
  </w:num>
  <w:num w:numId="4" w16cid:durableId="617368806">
    <w:abstractNumId w:val="13"/>
  </w:num>
  <w:num w:numId="5" w16cid:durableId="647058775">
    <w:abstractNumId w:val="11"/>
  </w:num>
  <w:num w:numId="6" w16cid:durableId="1317344168">
    <w:abstractNumId w:val="7"/>
  </w:num>
  <w:num w:numId="7" w16cid:durableId="1460994847">
    <w:abstractNumId w:val="6"/>
  </w:num>
  <w:num w:numId="8" w16cid:durableId="1590113759">
    <w:abstractNumId w:val="5"/>
  </w:num>
  <w:num w:numId="9" w16cid:durableId="1748111642">
    <w:abstractNumId w:val="4"/>
  </w:num>
  <w:num w:numId="10" w16cid:durableId="267782246">
    <w:abstractNumId w:val="12"/>
  </w:num>
  <w:num w:numId="11" w16cid:durableId="56589641">
    <w:abstractNumId w:val="3"/>
  </w:num>
  <w:num w:numId="12" w16cid:durableId="1917275323">
    <w:abstractNumId w:val="2"/>
  </w:num>
  <w:num w:numId="13" w16cid:durableId="1314798463">
    <w:abstractNumId w:val="1"/>
  </w:num>
  <w:num w:numId="14" w16cid:durableId="130826539">
    <w:abstractNumId w:val="0"/>
  </w:num>
  <w:num w:numId="15" w16cid:durableId="1871986924">
    <w:abstractNumId w:val="15"/>
  </w:num>
  <w:num w:numId="16" w16cid:durableId="377827635">
    <w:abstractNumId w:val="17"/>
  </w:num>
  <w:num w:numId="17" w16cid:durableId="1998147544">
    <w:abstractNumId w:val="8"/>
  </w:num>
  <w:num w:numId="18" w16cid:durableId="119708747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 w:grammar="clean"/>
  <w:defaultTabStop w:val="720"/>
  <w:autoHyphenation/>
  <w:hyphenationZone w:val="284"/>
  <w:drawingGridHorizontalSpacing w:val="105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3A4A"/>
    <w:rsid w:val="00001438"/>
    <w:rsid w:val="000027FE"/>
    <w:rsid w:val="0000328E"/>
    <w:rsid w:val="00003B6C"/>
    <w:rsid w:val="00004AD4"/>
    <w:rsid w:val="0000503A"/>
    <w:rsid w:val="00006E21"/>
    <w:rsid w:val="0003149C"/>
    <w:rsid w:val="00034A55"/>
    <w:rsid w:val="00036650"/>
    <w:rsid w:val="000442AD"/>
    <w:rsid w:val="00051A09"/>
    <w:rsid w:val="00051AD8"/>
    <w:rsid w:val="00052ED2"/>
    <w:rsid w:val="00065902"/>
    <w:rsid w:val="0007609B"/>
    <w:rsid w:val="000827B1"/>
    <w:rsid w:val="00087773"/>
    <w:rsid w:val="00094D54"/>
    <w:rsid w:val="000A362D"/>
    <w:rsid w:val="000D1B50"/>
    <w:rsid w:val="000E5C1E"/>
    <w:rsid w:val="000F244E"/>
    <w:rsid w:val="0011283F"/>
    <w:rsid w:val="00153477"/>
    <w:rsid w:val="00154F00"/>
    <w:rsid w:val="00163EFC"/>
    <w:rsid w:val="00164CC1"/>
    <w:rsid w:val="00174751"/>
    <w:rsid w:val="0018593B"/>
    <w:rsid w:val="00192812"/>
    <w:rsid w:val="001A7352"/>
    <w:rsid w:val="001C027B"/>
    <w:rsid w:val="001D1259"/>
    <w:rsid w:val="00205636"/>
    <w:rsid w:val="002137FC"/>
    <w:rsid w:val="002171DE"/>
    <w:rsid w:val="00227E7F"/>
    <w:rsid w:val="00230A33"/>
    <w:rsid w:val="00244EEB"/>
    <w:rsid w:val="0025114F"/>
    <w:rsid w:val="0026120C"/>
    <w:rsid w:val="00281443"/>
    <w:rsid w:val="00283F13"/>
    <w:rsid w:val="002A1C39"/>
    <w:rsid w:val="002A4418"/>
    <w:rsid w:val="002B1765"/>
    <w:rsid w:val="002C565F"/>
    <w:rsid w:val="002E07F2"/>
    <w:rsid w:val="002E326D"/>
    <w:rsid w:val="002E6EB1"/>
    <w:rsid w:val="002F51EF"/>
    <w:rsid w:val="002F6A87"/>
    <w:rsid w:val="00307472"/>
    <w:rsid w:val="00307E90"/>
    <w:rsid w:val="00315669"/>
    <w:rsid w:val="00333BC8"/>
    <w:rsid w:val="00356669"/>
    <w:rsid w:val="00364895"/>
    <w:rsid w:val="00383838"/>
    <w:rsid w:val="00394ADB"/>
    <w:rsid w:val="00395BF2"/>
    <w:rsid w:val="003A022B"/>
    <w:rsid w:val="003B0624"/>
    <w:rsid w:val="003B7BF5"/>
    <w:rsid w:val="003C79B1"/>
    <w:rsid w:val="003E6170"/>
    <w:rsid w:val="003F33BA"/>
    <w:rsid w:val="004143CC"/>
    <w:rsid w:val="004235FE"/>
    <w:rsid w:val="00430307"/>
    <w:rsid w:val="00436C7A"/>
    <w:rsid w:val="00443D5B"/>
    <w:rsid w:val="00443F7C"/>
    <w:rsid w:val="00451786"/>
    <w:rsid w:val="00456317"/>
    <w:rsid w:val="0047316E"/>
    <w:rsid w:val="00477895"/>
    <w:rsid w:val="00483670"/>
    <w:rsid w:val="00484620"/>
    <w:rsid w:val="0048777D"/>
    <w:rsid w:val="0049608B"/>
    <w:rsid w:val="004A24AE"/>
    <w:rsid w:val="004A66E6"/>
    <w:rsid w:val="004B06E9"/>
    <w:rsid w:val="004C0A82"/>
    <w:rsid w:val="004C208C"/>
    <w:rsid w:val="004D6D41"/>
    <w:rsid w:val="004E03A6"/>
    <w:rsid w:val="004F4341"/>
    <w:rsid w:val="004F7B82"/>
    <w:rsid w:val="00504494"/>
    <w:rsid w:val="0050605B"/>
    <w:rsid w:val="00507AF4"/>
    <w:rsid w:val="005162F5"/>
    <w:rsid w:val="00523163"/>
    <w:rsid w:val="00524DD1"/>
    <w:rsid w:val="00536398"/>
    <w:rsid w:val="00547ACA"/>
    <w:rsid w:val="00554EE2"/>
    <w:rsid w:val="005802EE"/>
    <w:rsid w:val="00583EAB"/>
    <w:rsid w:val="00585BE9"/>
    <w:rsid w:val="00587BE6"/>
    <w:rsid w:val="005A5218"/>
    <w:rsid w:val="005D09F9"/>
    <w:rsid w:val="005D3C7F"/>
    <w:rsid w:val="005E6CB9"/>
    <w:rsid w:val="005F55D0"/>
    <w:rsid w:val="006021AE"/>
    <w:rsid w:val="00641B24"/>
    <w:rsid w:val="00644058"/>
    <w:rsid w:val="00644D35"/>
    <w:rsid w:val="00645634"/>
    <w:rsid w:val="00660193"/>
    <w:rsid w:val="00665CEC"/>
    <w:rsid w:val="006910EE"/>
    <w:rsid w:val="00694DA3"/>
    <w:rsid w:val="006C0297"/>
    <w:rsid w:val="006C3A1B"/>
    <w:rsid w:val="006C725C"/>
    <w:rsid w:val="006E2A21"/>
    <w:rsid w:val="006F3C30"/>
    <w:rsid w:val="006F7105"/>
    <w:rsid w:val="00702F7A"/>
    <w:rsid w:val="00717773"/>
    <w:rsid w:val="00726300"/>
    <w:rsid w:val="00730647"/>
    <w:rsid w:val="00731229"/>
    <w:rsid w:val="00736658"/>
    <w:rsid w:val="00744F27"/>
    <w:rsid w:val="00757BDC"/>
    <w:rsid w:val="00772EAE"/>
    <w:rsid w:val="0078788A"/>
    <w:rsid w:val="00795523"/>
    <w:rsid w:val="007955B4"/>
    <w:rsid w:val="007B61B3"/>
    <w:rsid w:val="007C496B"/>
    <w:rsid w:val="007E062D"/>
    <w:rsid w:val="007E2DF3"/>
    <w:rsid w:val="007E7933"/>
    <w:rsid w:val="007F578B"/>
    <w:rsid w:val="008068BE"/>
    <w:rsid w:val="00851355"/>
    <w:rsid w:val="008558E5"/>
    <w:rsid w:val="00863559"/>
    <w:rsid w:val="0087322B"/>
    <w:rsid w:val="00896541"/>
    <w:rsid w:val="008A28B2"/>
    <w:rsid w:val="008B14BE"/>
    <w:rsid w:val="008C171C"/>
    <w:rsid w:val="008F47F2"/>
    <w:rsid w:val="00901304"/>
    <w:rsid w:val="0091147E"/>
    <w:rsid w:val="009300C0"/>
    <w:rsid w:val="00930E78"/>
    <w:rsid w:val="00933D59"/>
    <w:rsid w:val="009352B1"/>
    <w:rsid w:val="00936BF0"/>
    <w:rsid w:val="00940637"/>
    <w:rsid w:val="00943BEC"/>
    <w:rsid w:val="00961B44"/>
    <w:rsid w:val="00961BC5"/>
    <w:rsid w:val="009673E8"/>
    <w:rsid w:val="00984F0F"/>
    <w:rsid w:val="009859DF"/>
    <w:rsid w:val="00986482"/>
    <w:rsid w:val="009937C1"/>
    <w:rsid w:val="009A0EC4"/>
    <w:rsid w:val="009C107E"/>
    <w:rsid w:val="009C21B4"/>
    <w:rsid w:val="009C3A4A"/>
    <w:rsid w:val="009D15A7"/>
    <w:rsid w:val="009E58A0"/>
    <w:rsid w:val="009E5DF7"/>
    <w:rsid w:val="009E7AF4"/>
    <w:rsid w:val="009F4F0B"/>
    <w:rsid w:val="00A028ED"/>
    <w:rsid w:val="00A11327"/>
    <w:rsid w:val="00A201D8"/>
    <w:rsid w:val="00A32765"/>
    <w:rsid w:val="00A4137F"/>
    <w:rsid w:val="00A429D1"/>
    <w:rsid w:val="00A91CB9"/>
    <w:rsid w:val="00AA0EF9"/>
    <w:rsid w:val="00AB2E5C"/>
    <w:rsid w:val="00AB4E1D"/>
    <w:rsid w:val="00AC4183"/>
    <w:rsid w:val="00AD6CC4"/>
    <w:rsid w:val="00AF104F"/>
    <w:rsid w:val="00AF2199"/>
    <w:rsid w:val="00B03F98"/>
    <w:rsid w:val="00B12507"/>
    <w:rsid w:val="00B15221"/>
    <w:rsid w:val="00B175E9"/>
    <w:rsid w:val="00B36C68"/>
    <w:rsid w:val="00B45E46"/>
    <w:rsid w:val="00B47C60"/>
    <w:rsid w:val="00B52F16"/>
    <w:rsid w:val="00B57EEB"/>
    <w:rsid w:val="00B64A19"/>
    <w:rsid w:val="00B67E0C"/>
    <w:rsid w:val="00B704CF"/>
    <w:rsid w:val="00B705E6"/>
    <w:rsid w:val="00B94310"/>
    <w:rsid w:val="00BA0046"/>
    <w:rsid w:val="00BA56DF"/>
    <w:rsid w:val="00BA591D"/>
    <w:rsid w:val="00BA6EC1"/>
    <w:rsid w:val="00BC6E27"/>
    <w:rsid w:val="00BE0A5F"/>
    <w:rsid w:val="00BE7F01"/>
    <w:rsid w:val="00BE7FBE"/>
    <w:rsid w:val="00BF37E1"/>
    <w:rsid w:val="00BF3805"/>
    <w:rsid w:val="00C01C3B"/>
    <w:rsid w:val="00C12268"/>
    <w:rsid w:val="00C134B5"/>
    <w:rsid w:val="00C222A8"/>
    <w:rsid w:val="00C22DE2"/>
    <w:rsid w:val="00C501DB"/>
    <w:rsid w:val="00C62763"/>
    <w:rsid w:val="00C63886"/>
    <w:rsid w:val="00C64F00"/>
    <w:rsid w:val="00C67827"/>
    <w:rsid w:val="00C762F9"/>
    <w:rsid w:val="00C821D2"/>
    <w:rsid w:val="00C96CED"/>
    <w:rsid w:val="00CB2ECE"/>
    <w:rsid w:val="00CB6EA8"/>
    <w:rsid w:val="00CC0DF6"/>
    <w:rsid w:val="00CC3E16"/>
    <w:rsid w:val="00CD66FF"/>
    <w:rsid w:val="00CE4164"/>
    <w:rsid w:val="00D0158B"/>
    <w:rsid w:val="00D21C08"/>
    <w:rsid w:val="00D2389C"/>
    <w:rsid w:val="00D25789"/>
    <w:rsid w:val="00D2629B"/>
    <w:rsid w:val="00D67AB8"/>
    <w:rsid w:val="00D70FDC"/>
    <w:rsid w:val="00D80B98"/>
    <w:rsid w:val="00D87C08"/>
    <w:rsid w:val="00DA419E"/>
    <w:rsid w:val="00DA62D2"/>
    <w:rsid w:val="00DB44DA"/>
    <w:rsid w:val="00DC46F9"/>
    <w:rsid w:val="00DD17B6"/>
    <w:rsid w:val="00DE06BB"/>
    <w:rsid w:val="00DE181C"/>
    <w:rsid w:val="00DE3C16"/>
    <w:rsid w:val="00DE5DBB"/>
    <w:rsid w:val="00E0382F"/>
    <w:rsid w:val="00E20A3D"/>
    <w:rsid w:val="00E27F63"/>
    <w:rsid w:val="00E37157"/>
    <w:rsid w:val="00E620D0"/>
    <w:rsid w:val="00E65CA9"/>
    <w:rsid w:val="00E90B80"/>
    <w:rsid w:val="00E960F0"/>
    <w:rsid w:val="00EA6633"/>
    <w:rsid w:val="00EC0BB0"/>
    <w:rsid w:val="00EC2B0F"/>
    <w:rsid w:val="00EC3B4A"/>
    <w:rsid w:val="00EE2A84"/>
    <w:rsid w:val="00EF508A"/>
    <w:rsid w:val="00EF5DB1"/>
    <w:rsid w:val="00F02B14"/>
    <w:rsid w:val="00F05149"/>
    <w:rsid w:val="00F17B48"/>
    <w:rsid w:val="00F31AC4"/>
    <w:rsid w:val="00F4463E"/>
    <w:rsid w:val="00F45004"/>
    <w:rsid w:val="00F754F3"/>
    <w:rsid w:val="00F76D16"/>
    <w:rsid w:val="00F80EC9"/>
    <w:rsid w:val="00F91A95"/>
    <w:rsid w:val="00F95DA2"/>
    <w:rsid w:val="00FA086B"/>
    <w:rsid w:val="00FA31F3"/>
    <w:rsid w:val="00FA61C3"/>
    <w:rsid w:val="00FB0B2E"/>
    <w:rsid w:val="00FE0DAB"/>
    <w:rsid w:val="00FE20B9"/>
    <w:rsid w:val="00FE33C2"/>
    <w:rsid w:val="00FE5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458224B"/>
  <w15:docId w15:val="{A09F56A3-68AD-483F-ADB9-8226FE676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eorgia" w:eastAsia="Times New Roman" w:hAnsi="Georgia" w:cs="Times New Roman"/>
        <w:lang w:val="da-DK" w:eastAsia="da-DK" w:bidi="ar-SA"/>
      </w:rPr>
    </w:rPrDefault>
    <w:pPrDefault>
      <w:pPr>
        <w:spacing w:line="280" w:lineRule="atLeast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7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2" w:unhideWhenUsed="1" w:qFormat="1"/>
    <w:lsdException w:name="List Number" w:uiPriority="2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9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99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F47F2"/>
    <w:rPr>
      <w:lang w:val="en-GB"/>
    </w:rPr>
  </w:style>
  <w:style w:type="paragraph" w:styleId="Heading1">
    <w:name w:val="heading 1"/>
    <w:basedOn w:val="Normal"/>
    <w:next w:val="Normal"/>
    <w:uiPriority w:val="1"/>
    <w:qFormat/>
    <w:rsid w:val="007B61B3"/>
    <w:pPr>
      <w:numPr>
        <w:numId w:val="1"/>
      </w:numPr>
      <w:outlineLvl w:val="0"/>
    </w:pPr>
    <w:rPr>
      <w:rFonts w:cs="Arial"/>
      <w:b/>
      <w:bCs/>
      <w:szCs w:val="32"/>
    </w:rPr>
  </w:style>
  <w:style w:type="paragraph" w:styleId="Heading2">
    <w:name w:val="heading 2"/>
    <w:basedOn w:val="Normal"/>
    <w:next w:val="Normal"/>
    <w:uiPriority w:val="1"/>
    <w:qFormat/>
    <w:rsid w:val="00B47C60"/>
    <w:pPr>
      <w:numPr>
        <w:ilvl w:val="1"/>
        <w:numId w:val="1"/>
      </w:numPr>
      <w:outlineLvl w:val="1"/>
    </w:pPr>
    <w:rPr>
      <w:rFonts w:cs="Arial"/>
      <w:bCs/>
      <w:iCs/>
      <w:szCs w:val="28"/>
    </w:rPr>
  </w:style>
  <w:style w:type="paragraph" w:styleId="Heading3">
    <w:name w:val="heading 3"/>
    <w:basedOn w:val="Normal"/>
    <w:next w:val="Normal"/>
    <w:uiPriority w:val="1"/>
    <w:qFormat/>
    <w:rsid w:val="00B47C60"/>
    <w:pPr>
      <w:numPr>
        <w:ilvl w:val="2"/>
        <w:numId w:val="1"/>
      </w:numPr>
      <w:outlineLvl w:val="2"/>
    </w:pPr>
    <w:rPr>
      <w:rFonts w:cs="Arial"/>
      <w:bCs/>
      <w:i/>
      <w:szCs w:val="26"/>
    </w:rPr>
  </w:style>
  <w:style w:type="paragraph" w:styleId="Heading4">
    <w:name w:val="heading 4"/>
    <w:basedOn w:val="Normal"/>
    <w:next w:val="Normal"/>
    <w:uiPriority w:val="1"/>
    <w:qFormat/>
    <w:rsid w:val="00B47C60"/>
    <w:pPr>
      <w:keepNext/>
      <w:numPr>
        <w:ilvl w:val="3"/>
        <w:numId w:val="1"/>
      </w:numPr>
      <w:outlineLvl w:val="3"/>
    </w:pPr>
    <w:rPr>
      <w:bCs/>
      <w:i/>
      <w:szCs w:val="28"/>
    </w:rPr>
  </w:style>
  <w:style w:type="paragraph" w:styleId="Heading5">
    <w:name w:val="heading 5"/>
    <w:basedOn w:val="Normal"/>
    <w:next w:val="Normal"/>
    <w:uiPriority w:val="1"/>
    <w:semiHidden/>
    <w:qFormat/>
    <w:rsid w:val="00B47C60"/>
    <w:pPr>
      <w:numPr>
        <w:ilvl w:val="4"/>
        <w:numId w:val="1"/>
      </w:numPr>
      <w:outlineLvl w:val="4"/>
    </w:pPr>
    <w:rPr>
      <w:bCs/>
      <w:iCs/>
      <w:szCs w:val="26"/>
    </w:rPr>
  </w:style>
  <w:style w:type="paragraph" w:styleId="Heading6">
    <w:name w:val="heading 6"/>
    <w:basedOn w:val="Normal"/>
    <w:next w:val="Normal"/>
    <w:uiPriority w:val="1"/>
    <w:semiHidden/>
    <w:qFormat/>
    <w:rsid w:val="00B47C60"/>
    <w:pPr>
      <w:numPr>
        <w:ilvl w:val="5"/>
        <w:numId w:val="1"/>
      </w:numPr>
      <w:outlineLvl w:val="5"/>
    </w:pPr>
    <w:rPr>
      <w:bCs/>
      <w:szCs w:val="22"/>
    </w:rPr>
  </w:style>
  <w:style w:type="paragraph" w:styleId="Heading7">
    <w:name w:val="heading 7"/>
    <w:basedOn w:val="Normal"/>
    <w:next w:val="Normal"/>
    <w:uiPriority w:val="1"/>
    <w:semiHidden/>
    <w:qFormat/>
    <w:rsid w:val="00B47C60"/>
    <w:pPr>
      <w:numPr>
        <w:ilvl w:val="6"/>
        <w:numId w:val="1"/>
      </w:numPr>
      <w:outlineLvl w:val="6"/>
    </w:pPr>
  </w:style>
  <w:style w:type="paragraph" w:styleId="Heading8">
    <w:name w:val="heading 8"/>
    <w:basedOn w:val="Normal"/>
    <w:next w:val="Normal"/>
    <w:uiPriority w:val="1"/>
    <w:semiHidden/>
    <w:qFormat/>
    <w:rsid w:val="00B47C60"/>
    <w:pPr>
      <w:numPr>
        <w:ilvl w:val="7"/>
        <w:numId w:val="1"/>
      </w:numPr>
      <w:outlineLvl w:val="7"/>
    </w:pPr>
    <w:rPr>
      <w:iCs/>
    </w:rPr>
  </w:style>
  <w:style w:type="paragraph" w:styleId="Heading9">
    <w:name w:val="heading 9"/>
    <w:basedOn w:val="Normal"/>
    <w:next w:val="Normal"/>
    <w:uiPriority w:val="1"/>
    <w:semiHidden/>
    <w:qFormat/>
    <w:rsid w:val="00B47C60"/>
    <w:pPr>
      <w:numPr>
        <w:ilvl w:val="8"/>
        <w:numId w:val="1"/>
      </w:numPr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styleId="111111">
    <w:name w:val="Outline List 2"/>
    <w:basedOn w:val="NoList"/>
    <w:semiHidden/>
    <w:rsid w:val="00D70FDC"/>
    <w:pPr>
      <w:numPr>
        <w:numId w:val="2"/>
      </w:numPr>
    </w:pPr>
  </w:style>
  <w:style w:type="numbering" w:styleId="1ai">
    <w:name w:val="Outline List 1"/>
    <w:basedOn w:val="NoList"/>
    <w:semiHidden/>
    <w:rsid w:val="00D70FDC"/>
    <w:pPr>
      <w:numPr>
        <w:numId w:val="3"/>
      </w:numPr>
    </w:pPr>
  </w:style>
  <w:style w:type="numbering" w:styleId="ArticleSection">
    <w:name w:val="Outline List 3"/>
    <w:basedOn w:val="NoList"/>
    <w:semiHidden/>
    <w:rsid w:val="00D70FDC"/>
    <w:pPr>
      <w:numPr>
        <w:numId w:val="4"/>
      </w:numPr>
    </w:pPr>
  </w:style>
  <w:style w:type="paragraph" w:styleId="BlockText">
    <w:name w:val="Block Text"/>
    <w:basedOn w:val="Normal"/>
    <w:uiPriority w:val="99"/>
    <w:semiHidden/>
    <w:rsid w:val="00D70FDC"/>
    <w:pPr>
      <w:spacing w:after="120"/>
      <w:ind w:left="1440" w:right="1440"/>
    </w:pPr>
  </w:style>
  <w:style w:type="paragraph" w:styleId="BodyText">
    <w:name w:val="Body Text"/>
    <w:basedOn w:val="Normal"/>
    <w:uiPriority w:val="99"/>
    <w:semiHidden/>
    <w:rsid w:val="00D70FDC"/>
    <w:pPr>
      <w:spacing w:after="120"/>
    </w:pPr>
  </w:style>
  <w:style w:type="paragraph" w:styleId="BodyText2">
    <w:name w:val="Body Text 2"/>
    <w:basedOn w:val="Normal"/>
    <w:uiPriority w:val="99"/>
    <w:semiHidden/>
    <w:rsid w:val="00D70FDC"/>
    <w:pPr>
      <w:spacing w:after="120" w:line="480" w:lineRule="auto"/>
    </w:pPr>
  </w:style>
  <w:style w:type="paragraph" w:styleId="BodyText3">
    <w:name w:val="Body Text 3"/>
    <w:basedOn w:val="Normal"/>
    <w:uiPriority w:val="99"/>
    <w:semiHidden/>
    <w:rsid w:val="00D70FDC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uiPriority w:val="99"/>
    <w:semiHidden/>
    <w:rsid w:val="00D70FDC"/>
    <w:pPr>
      <w:ind w:firstLine="210"/>
    </w:pPr>
  </w:style>
  <w:style w:type="paragraph" w:styleId="BodyTextIndent">
    <w:name w:val="Body Text Indent"/>
    <w:basedOn w:val="Normal"/>
    <w:uiPriority w:val="99"/>
    <w:semiHidden/>
    <w:rsid w:val="00D70FDC"/>
    <w:pPr>
      <w:spacing w:after="120"/>
      <w:ind w:left="283"/>
    </w:pPr>
  </w:style>
  <w:style w:type="paragraph" w:styleId="BodyTextFirstIndent2">
    <w:name w:val="Body Text First Indent 2"/>
    <w:basedOn w:val="BodyTextIndent"/>
    <w:uiPriority w:val="99"/>
    <w:semiHidden/>
    <w:rsid w:val="00D70FDC"/>
    <w:pPr>
      <w:ind w:firstLine="210"/>
    </w:pPr>
  </w:style>
  <w:style w:type="paragraph" w:styleId="BodyTextIndent2">
    <w:name w:val="Body Text Indent 2"/>
    <w:basedOn w:val="Normal"/>
    <w:uiPriority w:val="99"/>
    <w:semiHidden/>
    <w:rsid w:val="00D70FDC"/>
    <w:pPr>
      <w:spacing w:after="120" w:line="480" w:lineRule="auto"/>
      <w:ind w:left="283"/>
    </w:pPr>
  </w:style>
  <w:style w:type="paragraph" w:styleId="BodyTextIndent3">
    <w:name w:val="Body Text Indent 3"/>
    <w:basedOn w:val="Normal"/>
    <w:uiPriority w:val="99"/>
    <w:semiHidden/>
    <w:rsid w:val="00D70FDC"/>
    <w:pPr>
      <w:spacing w:after="120"/>
      <w:ind w:left="283"/>
    </w:pPr>
    <w:rPr>
      <w:sz w:val="16"/>
      <w:szCs w:val="16"/>
    </w:rPr>
  </w:style>
  <w:style w:type="paragraph" w:styleId="Caption">
    <w:name w:val="caption"/>
    <w:basedOn w:val="Normal"/>
    <w:next w:val="Normal"/>
    <w:uiPriority w:val="3"/>
    <w:rsid w:val="00D70FDC"/>
    <w:rPr>
      <w:b/>
      <w:bCs/>
      <w:sz w:val="16"/>
    </w:rPr>
  </w:style>
  <w:style w:type="paragraph" w:styleId="Closing">
    <w:name w:val="Closing"/>
    <w:basedOn w:val="Normal"/>
    <w:uiPriority w:val="99"/>
    <w:semiHidden/>
    <w:rsid w:val="00D70FDC"/>
    <w:pPr>
      <w:ind w:left="4252"/>
    </w:pPr>
  </w:style>
  <w:style w:type="paragraph" w:styleId="Date">
    <w:name w:val="Date"/>
    <w:basedOn w:val="Normal"/>
    <w:next w:val="Normal"/>
    <w:uiPriority w:val="99"/>
    <w:semiHidden/>
    <w:rsid w:val="00D70FDC"/>
  </w:style>
  <w:style w:type="paragraph" w:styleId="E-mailSignature">
    <w:name w:val="E-mail Signature"/>
    <w:basedOn w:val="Normal"/>
    <w:uiPriority w:val="99"/>
    <w:semiHidden/>
    <w:rsid w:val="00D70FDC"/>
  </w:style>
  <w:style w:type="character" w:styleId="Emphasis">
    <w:name w:val="Emphasis"/>
    <w:uiPriority w:val="3"/>
    <w:rsid w:val="00D70FDC"/>
    <w:rPr>
      <w:i/>
      <w:iCs/>
      <w:lang w:val="en-GB"/>
    </w:rPr>
  </w:style>
  <w:style w:type="character" w:styleId="EndnoteReference">
    <w:name w:val="endnote reference"/>
    <w:uiPriority w:val="8"/>
    <w:semiHidden/>
    <w:rsid w:val="00D70FDC"/>
    <w:rPr>
      <w:rFonts w:ascii="AU Passata" w:hAnsi="AU Passata"/>
      <w:color w:val="87888A"/>
      <w:sz w:val="14"/>
      <w:vertAlign w:val="superscript"/>
      <w:lang w:val="en-GB"/>
    </w:rPr>
  </w:style>
  <w:style w:type="paragraph" w:styleId="EndnoteText">
    <w:name w:val="end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EnvelopeAddress">
    <w:name w:val="envelope address"/>
    <w:basedOn w:val="Normal"/>
    <w:uiPriority w:val="99"/>
    <w:semiHidden/>
    <w:rsid w:val="00D70FDC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4"/>
    </w:rPr>
  </w:style>
  <w:style w:type="paragraph" w:styleId="EnvelopeReturn">
    <w:name w:val="envelope return"/>
    <w:basedOn w:val="Normal"/>
    <w:uiPriority w:val="99"/>
    <w:semiHidden/>
    <w:rsid w:val="00D70FDC"/>
    <w:rPr>
      <w:rFonts w:ascii="Arial" w:hAnsi="Arial" w:cs="Arial"/>
    </w:rPr>
  </w:style>
  <w:style w:type="character" w:styleId="FootnoteReference">
    <w:name w:val="footnote reference"/>
    <w:uiPriority w:val="8"/>
    <w:semiHidden/>
    <w:rsid w:val="00D70FDC"/>
    <w:rPr>
      <w:rFonts w:ascii="AU Passata" w:hAnsi="AU Passata"/>
      <w:color w:val="87888A"/>
      <w:sz w:val="14"/>
      <w:vertAlign w:val="superscript"/>
      <w:lang w:val="en-GB"/>
    </w:rPr>
  </w:style>
  <w:style w:type="paragraph" w:styleId="FootnoteText">
    <w:name w:val="foot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TMLAcronym">
    <w:name w:val="HTML Acronym"/>
    <w:basedOn w:val="DefaultParagraphFont"/>
    <w:uiPriority w:val="99"/>
    <w:semiHidden/>
    <w:rsid w:val="00D70FDC"/>
    <w:rPr>
      <w:lang w:val="en-GB"/>
    </w:rPr>
  </w:style>
  <w:style w:type="paragraph" w:styleId="HTMLAddress">
    <w:name w:val="HTML Address"/>
    <w:basedOn w:val="Normal"/>
    <w:uiPriority w:val="99"/>
    <w:semiHidden/>
    <w:rsid w:val="00D70FDC"/>
    <w:rPr>
      <w:i/>
      <w:iCs/>
    </w:rPr>
  </w:style>
  <w:style w:type="character" w:styleId="HTMLCite">
    <w:name w:val="HTML Cite"/>
    <w:uiPriority w:val="99"/>
    <w:semiHidden/>
    <w:rsid w:val="00D70FDC"/>
    <w:rPr>
      <w:i/>
      <w:iCs/>
      <w:lang w:val="en-GB"/>
    </w:rPr>
  </w:style>
  <w:style w:type="character" w:styleId="HTMLCode">
    <w:name w:val="HTML Code"/>
    <w:uiPriority w:val="99"/>
    <w:semiHidden/>
    <w:rsid w:val="00D70FDC"/>
    <w:rPr>
      <w:rFonts w:ascii="Courier New" w:hAnsi="Courier New" w:cs="Courier New"/>
      <w:sz w:val="20"/>
      <w:szCs w:val="20"/>
      <w:lang w:val="en-GB"/>
    </w:rPr>
  </w:style>
  <w:style w:type="character" w:styleId="HTMLDefinition">
    <w:name w:val="HTML Definition"/>
    <w:uiPriority w:val="99"/>
    <w:semiHidden/>
    <w:rsid w:val="00D70FDC"/>
    <w:rPr>
      <w:i/>
      <w:iCs/>
      <w:lang w:val="en-GB"/>
    </w:rPr>
  </w:style>
  <w:style w:type="character" w:styleId="HTMLKeyboard">
    <w:name w:val="HTML Keyboard"/>
    <w:uiPriority w:val="99"/>
    <w:semiHidden/>
    <w:rsid w:val="00D70FDC"/>
    <w:rPr>
      <w:rFonts w:ascii="Courier New" w:hAnsi="Courier New" w:cs="Courier New"/>
      <w:sz w:val="20"/>
      <w:szCs w:val="20"/>
      <w:lang w:val="en-GB"/>
    </w:rPr>
  </w:style>
  <w:style w:type="paragraph" w:styleId="HTMLPreformatted">
    <w:name w:val="HTML Preformatted"/>
    <w:basedOn w:val="Normal"/>
    <w:uiPriority w:val="99"/>
    <w:semiHidden/>
    <w:rsid w:val="00D70FDC"/>
    <w:rPr>
      <w:rFonts w:ascii="Courier New" w:hAnsi="Courier New" w:cs="Courier New"/>
    </w:rPr>
  </w:style>
  <w:style w:type="character" w:styleId="HTMLSample">
    <w:name w:val="HTML Sample"/>
    <w:uiPriority w:val="99"/>
    <w:semiHidden/>
    <w:rsid w:val="00D70FDC"/>
    <w:rPr>
      <w:rFonts w:ascii="Courier New" w:hAnsi="Courier New" w:cs="Courier New"/>
      <w:lang w:val="en-GB"/>
    </w:rPr>
  </w:style>
  <w:style w:type="character" w:styleId="HTMLTypewriter">
    <w:name w:val="HTML Typewriter"/>
    <w:uiPriority w:val="99"/>
    <w:semiHidden/>
    <w:rsid w:val="00D70FDC"/>
    <w:rPr>
      <w:rFonts w:ascii="Courier New" w:hAnsi="Courier New" w:cs="Courier New"/>
      <w:sz w:val="20"/>
      <w:szCs w:val="20"/>
      <w:lang w:val="en-GB"/>
    </w:rPr>
  </w:style>
  <w:style w:type="character" w:styleId="HTMLVariable">
    <w:name w:val="HTML Variable"/>
    <w:uiPriority w:val="99"/>
    <w:semiHidden/>
    <w:rsid w:val="00D70FDC"/>
    <w:rPr>
      <w:i/>
      <w:iCs/>
      <w:lang w:val="en-GB"/>
    </w:rPr>
  </w:style>
  <w:style w:type="character" w:styleId="LineNumber">
    <w:name w:val="line number"/>
    <w:basedOn w:val="DefaultParagraphFont"/>
    <w:uiPriority w:val="99"/>
    <w:semiHidden/>
    <w:rsid w:val="00D70FDC"/>
    <w:rPr>
      <w:lang w:val="en-GB"/>
    </w:rPr>
  </w:style>
  <w:style w:type="paragraph" w:styleId="List">
    <w:name w:val="List"/>
    <w:basedOn w:val="Normal"/>
    <w:uiPriority w:val="99"/>
    <w:semiHidden/>
    <w:rsid w:val="00D70FDC"/>
    <w:pPr>
      <w:ind w:left="283" w:hanging="283"/>
    </w:pPr>
  </w:style>
  <w:style w:type="paragraph" w:styleId="List2">
    <w:name w:val="List 2"/>
    <w:basedOn w:val="Normal"/>
    <w:uiPriority w:val="99"/>
    <w:semiHidden/>
    <w:rsid w:val="00D70FDC"/>
    <w:pPr>
      <w:ind w:left="566" w:hanging="283"/>
    </w:pPr>
  </w:style>
  <w:style w:type="paragraph" w:styleId="List3">
    <w:name w:val="List 3"/>
    <w:basedOn w:val="Normal"/>
    <w:uiPriority w:val="99"/>
    <w:semiHidden/>
    <w:rsid w:val="00D70FDC"/>
    <w:pPr>
      <w:ind w:left="849" w:hanging="283"/>
    </w:pPr>
  </w:style>
  <w:style w:type="paragraph" w:styleId="List4">
    <w:name w:val="List 4"/>
    <w:basedOn w:val="Normal"/>
    <w:uiPriority w:val="99"/>
    <w:semiHidden/>
    <w:rsid w:val="00D70FDC"/>
    <w:pPr>
      <w:ind w:left="1132" w:hanging="283"/>
    </w:pPr>
  </w:style>
  <w:style w:type="paragraph" w:styleId="List5">
    <w:name w:val="List 5"/>
    <w:basedOn w:val="Normal"/>
    <w:uiPriority w:val="99"/>
    <w:semiHidden/>
    <w:rsid w:val="00D70FDC"/>
    <w:pPr>
      <w:ind w:left="1415" w:hanging="283"/>
    </w:pPr>
  </w:style>
  <w:style w:type="paragraph" w:styleId="ListBullet">
    <w:name w:val="List Bullet"/>
    <w:basedOn w:val="Normal"/>
    <w:uiPriority w:val="2"/>
    <w:qFormat/>
    <w:rsid w:val="00BA0046"/>
    <w:pPr>
      <w:numPr>
        <w:numId w:val="5"/>
      </w:numPr>
    </w:pPr>
  </w:style>
  <w:style w:type="paragraph" w:styleId="ListBullet2">
    <w:name w:val="List Bullet 2"/>
    <w:basedOn w:val="Normal"/>
    <w:uiPriority w:val="99"/>
    <w:semiHidden/>
    <w:rsid w:val="00D70FDC"/>
    <w:pPr>
      <w:numPr>
        <w:numId w:val="6"/>
      </w:numPr>
    </w:pPr>
  </w:style>
  <w:style w:type="paragraph" w:styleId="ListBullet3">
    <w:name w:val="List Bullet 3"/>
    <w:basedOn w:val="Normal"/>
    <w:uiPriority w:val="99"/>
    <w:semiHidden/>
    <w:rsid w:val="00D70FDC"/>
    <w:pPr>
      <w:numPr>
        <w:numId w:val="7"/>
      </w:numPr>
    </w:pPr>
  </w:style>
  <w:style w:type="paragraph" w:styleId="ListBullet4">
    <w:name w:val="List Bullet 4"/>
    <w:basedOn w:val="Normal"/>
    <w:uiPriority w:val="99"/>
    <w:semiHidden/>
    <w:rsid w:val="00D70FDC"/>
    <w:pPr>
      <w:numPr>
        <w:numId w:val="8"/>
      </w:numPr>
    </w:pPr>
  </w:style>
  <w:style w:type="paragraph" w:styleId="ListBullet5">
    <w:name w:val="List Bullet 5"/>
    <w:basedOn w:val="Normal"/>
    <w:uiPriority w:val="99"/>
    <w:semiHidden/>
    <w:rsid w:val="00D70FDC"/>
    <w:pPr>
      <w:numPr>
        <w:numId w:val="9"/>
      </w:numPr>
    </w:pPr>
  </w:style>
  <w:style w:type="paragraph" w:styleId="ListContinue">
    <w:name w:val="List Continue"/>
    <w:basedOn w:val="Normal"/>
    <w:uiPriority w:val="99"/>
    <w:semiHidden/>
    <w:rsid w:val="00D70FDC"/>
    <w:pPr>
      <w:spacing w:after="120"/>
      <w:ind w:left="283"/>
    </w:pPr>
  </w:style>
  <w:style w:type="paragraph" w:styleId="ListContinue2">
    <w:name w:val="List Continue 2"/>
    <w:basedOn w:val="Normal"/>
    <w:uiPriority w:val="99"/>
    <w:semiHidden/>
    <w:rsid w:val="00D70FDC"/>
    <w:pPr>
      <w:spacing w:after="120"/>
      <w:ind w:left="566"/>
    </w:pPr>
  </w:style>
  <w:style w:type="paragraph" w:styleId="ListContinue3">
    <w:name w:val="List Continue 3"/>
    <w:basedOn w:val="Normal"/>
    <w:uiPriority w:val="99"/>
    <w:semiHidden/>
    <w:rsid w:val="00D70FDC"/>
    <w:pPr>
      <w:spacing w:after="120"/>
      <w:ind w:left="849"/>
    </w:pPr>
  </w:style>
  <w:style w:type="paragraph" w:styleId="ListContinue4">
    <w:name w:val="List Continue 4"/>
    <w:basedOn w:val="Normal"/>
    <w:uiPriority w:val="99"/>
    <w:semiHidden/>
    <w:rsid w:val="00D70FDC"/>
    <w:pPr>
      <w:spacing w:after="120"/>
      <w:ind w:left="1132"/>
    </w:pPr>
  </w:style>
  <w:style w:type="paragraph" w:styleId="ListContinue5">
    <w:name w:val="List Continue 5"/>
    <w:basedOn w:val="Normal"/>
    <w:uiPriority w:val="99"/>
    <w:semiHidden/>
    <w:rsid w:val="00D70FDC"/>
    <w:pPr>
      <w:spacing w:after="120"/>
      <w:ind w:left="1415"/>
    </w:pPr>
  </w:style>
  <w:style w:type="paragraph" w:styleId="ListNumber">
    <w:name w:val="List Number"/>
    <w:basedOn w:val="Normal"/>
    <w:uiPriority w:val="2"/>
    <w:qFormat/>
    <w:rsid w:val="00BA0046"/>
    <w:pPr>
      <w:numPr>
        <w:numId w:val="10"/>
      </w:numPr>
    </w:pPr>
  </w:style>
  <w:style w:type="paragraph" w:styleId="ListNumber2">
    <w:name w:val="List Number 2"/>
    <w:basedOn w:val="Normal"/>
    <w:uiPriority w:val="99"/>
    <w:semiHidden/>
    <w:rsid w:val="00D70FDC"/>
    <w:pPr>
      <w:numPr>
        <w:numId w:val="11"/>
      </w:numPr>
    </w:pPr>
  </w:style>
  <w:style w:type="paragraph" w:styleId="ListNumber3">
    <w:name w:val="List Number 3"/>
    <w:basedOn w:val="Normal"/>
    <w:uiPriority w:val="99"/>
    <w:semiHidden/>
    <w:rsid w:val="00D70FDC"/>
    <w:pPr>
      <w:numPr>
        <w:numId w:val="12"/>
      </w:numPr>
    </w:pPr>
  </w:style>
  <w:style w:type="paragraph" w:styleId="ListNumber4">
    <w:name w:val="List Number 4"/>
    <w:basedOn w:val="Normal"/>
    <w:uiPriority w:val="99"/>
    <w:semiHidden/>
    <w:rsid w:val="00D70FDC"/>
    <w:pPr>
      <w:numPr>
        <w:numId w:val="13"/>
      </w:numPr>
    </w:pPr>
  </w:style>
  <w:style w:type="paragraph" w:styleId="ListNumber5">
    <w:name w:val="List Number 5"/>
    <w:basedOn w:val="Normal"/>
    <w:uiPriority w:val="99"/>
    <w:semiHidden/>
    <w:rsid w:val="00D70FDC"/>
    <w:pPr>
      <w:numPr>
        <w:numId w:val="14"/>
      </w:numPr>
    </w:pPr>
  </w:style>
  <w:style w:type="paragraph" w:styleId="MessageHeader">
    <w:name w:val="Message Header"/>
    <w:basedOn w:val="Normal"/>
    <w:uiPriority w:val="99"/>
    <w:semiHidden/>
    <w:rsid w:val="00D70FD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</w:rPr>
  </w:style>
  <w:style w:type="paragraph" w:styleId="NormalWeb">
    <w:name w:val="Normal (Web)"/>
    <w:basedOn w:val="Normal"/>
    <w:uiPriority w:val="99"/>
    <w:semiHidden/>
    <w:rsid w:val="00D70FDC"/>
    <w:rPr>
      <w:rFonts w:ascii="Times New Roman" w:hAnsi="Times New Roman"/>
      <w:sz w:val="24"/>
    </w:rPr>
  </w:style>
  <w:style w:type="paragraph" w:styleId="NormalIndent">
    <w:name w:val="Normal Indent"/>
    <w:basedOn w:val="Normal"/>
    <w:uiPriority w:val="99"/>
    <w:semiHidden/>
    <w:rsid w:val="00D70FDC"/>
    <w:pPr>
      <w:ind w:left="1304"/>
    </w:pPr>
  </w:style>
  <w:style w:type="paragraph" w:styleId="NoteHeading">
    <w:name w:val="Note Heading"/>
    <w:basedOn w:val="Normal"/>
    <w:next w:val="Normal"/>
    <w:uiPriority w:val="99"/>
    <w:semiHidden/>
    <w:rsid w:val="00D70FDC"/>
  </w:style>
  <w:style w:type="paragraph" w:styleId="PlainText">
    <w:name w:val="Plain Text"/>
    <w:basedOn w:val="Normal"/>
    <w:uiPriority w:val="99"/>
    <w:semiHidden/>
    <w:rsid w:val="00D70FDC"/>
    <w:rPr>
      <w:rFonts w:ascii="Courier New" w:hAnsi="Courier New" w:cs="Courier New"/>
    </w:rPr>
  </w:style>
  <w:style w:type="paragraph" w:styleId="Salutation">
    <w:name w:val="Salutation"/>
    <w:basedOn w:val="Normal"/>
    <w:next w:val="Normal"/>
    <w:uiPriority w:val="99"/>
    <w:semiHidden/>
    <w:rsid w:val="00D70FDC"/>
  </w:style>
  <w:style w:type="paragraph" w:styleId="Signature">
    <w:name w:val="Signature"/>
    <w:basedOn w:val="Normal"/>
    <w:uiPriority w:val="99"/>
    <w:semiHidden/>
    <w:rsid w:val="00D70FDC"/>
    <w:pPr>
      <w:ind w:left="4252"/>
    </w:pPr>
  </w:style>
  <w:style w:type="character" w:styleId="Strong">
    <w:name w:val="Strong"/>
    <w:uiPriority w:val="99"/>
    <w:semiHidden/>
    <w:qFormat/>
    <w:rsid w:val="00D70FDC"/>
    <w:rPr>
      <w:b/>
      <w:bCs/>
      <w:lang w:val="en-GB"/>
    </w:rPr>
  </w:style>
  <w:style w:type="paragraph" w:styleId="Subtitle">
    <w:name w:val="Subtitle"/>
    <w:basedOn w:val="Normal"/>
    <w:uiPriority w:val="99"/>
    <w:semiHidden/>
    <w:qFormat/>
    <w:rsid w:val="00D70FDC"/>
    <w:pPr>
      <w:spacing w:after="60"/>
      <w:jc w:val="center"/>
      <w:outlineLvl w:val="1"/>
    </w:pPr>
    <w:rPr>
      <w:rFonts w:ascii="Arial" w:hAnsi="Arial" w:cs="Arial"/>
      <w:sz w:val="24"/>
    </w:rPr>
  </w:style>
  <w:style w:type="table" w:styleId="Table3Deffects1">
    <w:name w:val="Table 3D effects 1"/>
    <w:basedOn w:val="TableNormal"/>
    <w:semiHidden/>
    <w:rsid w:val="00D70FDC"/>
    <w:rPr>
      <w:lang w:val="en-GB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D70FDC"/>
    <w:rPr>
      <w:lang w:val="en-GB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D70FDC"/>
    <w:rPr>
      <w:lang w:val="en-GB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D70FDC"/>
    <w:rPr>
      <w:lang w:val="en-GB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D70FDC"/>
    <w:rPr>
      <w:lang w:val="en-GB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D70FDC"/>
    <w:rPr>
      <w:color w:val="000080"/>
      <w:lang w:val="en-GB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D70FDC"/>
    <w:rPr>
      <w:lang w:val="en-GB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D70FDC"/>
    <w:rPr>
      <w:color w:val="FFFFFF"/>
      <w:lang w:val="en-GB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D70FDC"/>
    <w:rPr>
      <w:lang w:val="en-GB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D70FDC"/>
    <w:rPr>
      <w:lang w:val="en-GB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D70FDC"/>
    <w:rPr>
      <w:b/>
      <w:bCs/>
      <w:lang w:val="en-GB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D70FDC"/>
    <w:rPr>
      <w:b/>
      <w:bCs/>
      <w:lang w:val="en-GB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D70FDC"/>
    <w:rPr>
      <w:b/>
      <w:bCs/>
      <w:lang w:val="en-GB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D70FDC"/>
    <w:rPr>
      <w:lang w:val="en-GB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D70FDC"/>
    <w:rPr>
      <w:lang w:val="en-GB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D70FDC"/>
    <w:rPr>
      <w:lang w:val="en-GB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D70FDC"/>
    <w:rPr>
      <w:lang w:val="en-GB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semiHidden/>
    <w:rsid w:val="00D70FDC"/>
    <w:rPr>
      <w:lang w:val="en-GB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D70FDC"/>
    <w:rPr>
      <w:lang w:val="en-GB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D70FDC"/>
    <w:rPr>
      <w:lang w:val="en-GB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D70FDC"/>
    <w:rPr>
      <w:lang w:val="en-GB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D70FDC"/>
    <w:rPr>
      <w:lang w:val="en-GB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D70FDC"/>
    <w:rPr>
      <w:lang w:val="en-GB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D70FDC"/>
    <w:rPr>
      <w:b/>
      <w:bCs/>
      <w:lang w:val="en-GB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D70FDC"/>
    <w:rPr>
      <w:lang w:val="en-GB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D70FDC"/>
    <w:rPr>
      <w:lang w:val="en-GB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D70FDC"/>
    <w:rPr>
      <w:lang w:val="en-GB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D70FDC"/>
    <w:rPr>
      <w:lang w:val="en-GB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D70FDC"/>
    <w:rPr>
      <w:lang w:val="en-GB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D70FDC"/>
    <w:rPr>
      <w:lang w:val="en-GB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D70FDC"/>
    <w:rPr>
      <w:lang w:val="en-GB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D70FDC"/>
    <w:rPr>
      <w:lang w:val="en-GB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D70FDC"/>
    <w:rPr>
      <w:lang w:val="en-GB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rsid w:val="00D70FDC"/>
    <w:rPr>
      <w:lang w:val="en-GB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D70FDC"/>
    <w:rPr>
      <w:lang w:val="en-GB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D70FDC"/>
    <w:rPr>
      <w:lang w:val="en-GB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D70FDC"/>
    <w:rPr>
      <w:lang w:val="en-GB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D70FDC"/>
    <w:rPr>
      <w:lang w:val="en-GB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D70FDC"/>
    <w:rPr>
      <w:lang w:val="en-GB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D70FD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D70FDC"/>
    <w:rPr>
      <w:lang w:val="en-GB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D70FDC"/>
    <w:rPr>
      <w:lang w:val="en-GB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D70FDC"/>
    <w:rPr>
      <w:lang w:val="en-GB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uiPriority w:val="7"/>
    <w:semiHidden/>
    <w:qFormat/>
    <w:rsid w:val="00315669"/>
    <w:pPr>
      <w:spacing w:before="240" w:after="60"/>
      <w:jc w:val="center"/>
    </w:pPr>
    <w:rPr>
      <w:rFonts w:ascii="Arial" w:hAnsi="Arial" w:cs="Arial"/>
      <w:b/>
      <w:bCs/>
      <w:kern w:val="28"/>
      <w:sz w:val="32"/>
      <w:szCs w:val="32"/>
    </w:rPr>
  </w:style>
  <w:style w:type="paragraph" w:styleId="TOC1">
    <w:name w:val="toc 1"/>
    <w:basedOn w:val="Normal"/>
    <w:next w:val="Normal"/>
    <w:uiPriority w:val="39"/>
    <w:rsid w:val="007B61B3"/>
    <w:pPr>
      <w:tabs>
        <w:tab w:val="right" w:leader="dot" w:pos="7229"/>
      </w:tabs>
      <w:spacing w:before="120"/>
      <w:ind w:left="425" w:right="567" w:hanging="425"/>
    </w:pPr>
    <w:rPr>
      <w:b/>
    </w:rPr>
  </w:style>
  <w:style w:type="paragraph" w:styleId="TOC2">
    <w:name w:val="toc 2"/>
    <w:basedOn w:val="Normal"/>
    <w:next w:val="Normal"/>
    <w:uiPriority w:val="9"/>
    <w:semiHidden/>
    <w:rsid w:val="00D70FDC"/>
    <w:pPr>
      <w:tabs>
        <w:tab w:val="right" w:pos="7655"/>
      </w:tabs>
      <w:ind w:left="284" w:right="567"/>
    </w:pPr>
  </w:style>
  <w:style w:type="paragraph" w:styleId="TOC3">
    <w:name w:val="toc 3"/>
    <w:basedOn w:val="Normal"/>
    <w:next w:val="Normal"/>
    <w:uiPriority w:val="9"/>
    <w:semiHidden/>
    <w:rsid w:val="00D70FDC"/>
    <w:pPr>
      <w:tabs>
        <w:tab w:val="right" w:pos="7655"/>
      </w:tabs>
      <w:ind w:left="567" w:right="567"/>
    </w:pPr>
  </w:style>
  <w:style w:type="paragraph" w:styleId="TOC4">
    <w:name w:val="toc 4"/>
    <w:basedOn w:val="Normal"/>
    <w:next w:val="Normal"/>
    <w:uiPriority w:val="9"/>
    <w:semiHidden/>
    <w:rsid w:val="00D70FDC"/>
    <w:pPr>
      <w:tabs>
        <w:tab w:val="right" w:pos="7655"/>
      </w:tabs>
      <w:ind w:left="851" w:right="567"/>
    </w:pPr>
  </w:style>
  <w:style w:type="paragraph" w:styleId="TOC5">
    <w:name w:val="toc 5"/>
    <w:basedOn w:val="Normal"/>
    <w:next w:val="Normal"/>
    <w:uiPriority w:val="9"/>
    <w:semiHidden/>
    <w:rsid w:val="00D70FDC"/>
    <w:pPr>
      <w:tabs>
        <w:tab w:val="right" w:pos="7655"/>
      </w:tabs>
      <w:ind w:left="1134" w:right="567"/>
    </w:pPr>
  </w:style>
  <w:style w:type="character" w:styleId="FollowedHyperlink">
    <w:name w:val="FollowedHyperlink"/>
    <w:uiPriority w:val="8"/>
    <w:semiHidden/>
    <w:rsid w:val="00D70FDC"/>
    <w:rPr>
      <w:rFonts w:ascii="Georgia" w:hAnsi="Georgia"/>
      <w:color w:val="87888A"/>
      <w:sz w:val="21"/>
      <w:u w:val="none"/>
      <w:lang w:val="en-GB"/>
    </w:rPr>
  </w:style>
  <w:style w:type="paragraph" w:styleId="Footer">
    <w:name w:val="footer"/>
    <w:basedOn w:val="Normal"/>
    <w:uiPriority w:val="8"/>
    <w:semiHidden/>
    <w:rsid w:val="00D70FDC"/>
    <w:pPr>
      <w:tabs>
        <w:tab w:val="center" w:pos="3617"/>
        <w:tab w:val="right" w:pos="7228"/>
        <w:tab w:val="left" w:pos="10205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Header">
    <w:name w:val="header"/>
    <w:basedOn w:val="Normal"/>
    <w:link w:val="HeaderChar"/>
    <w:uiPriority w:val="7"/>
    <w:semiHidden/>
    <w:rsid w:val="00D70FDC"/>
    <w:pPr>
      <w:tabs>
        <w:tab w:val="center" w:pos="4819"/>
        <w:tab w:val="right" w:pos="9638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yperlink">
    <w:name w:val="Hyperlink"/>
    <w:uiPriority w:val="8"/>
    <w:semiHidden/>
    <w:rsid w:val="00D70FDC"/>
    <w:rPr>
      <w:rFonts w:ascii="Georgia" w:hAnsi="Georgia"/>
      <w:color w:val="03428E"/>
      <w:sz w:val="21"/>
      <w:u w:val="none"/>
      <w:lang w:val="en-GB"/>
    </w:rPr>
  </w:style>
  <w:style w:type="character" w:styleId="PageNumber">
    <w:name w:val="page number"/>
    <w:uiPriority w:val="99"/>
    <w:semiHidden/>
    <w:rsid w:val="00443F7C"/>
    <w:rPr>
      <w:rFonts w:ascii="AU Passata" w:hAnsi="AU Passata"/>
      <w:sz w:val="14"/>
      <w:lang w:val="en-GB"/>
    </w:rPr>
  </w:style>
  <w:style w:type="paragraph" w:customStyle="1" w:styleId="Normal-Bullet">
    <w:name w:val="Normal - Bullet"/>
    <w:basedOn w:val="Normal"/>
    <w:uiPriority w:val="5"/>
    <w:semiHidden/>
    <w:rsid w:val="00D70FDC"/>
    <w:pPr>
      <w:numPr>
        <w:numId w:val="15"/>
      </w:numPr>
    </w:pPr>
  </w:style>
  <w:style w:type="paragraph" w:styleId="TOC6">
    <w:name w:val="toc 6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TOC7">
    <w:name w:val="toc 7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TOC8">
    <w:name w:val="toc 8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TOC9">
    <w:name w:val="toc 9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customStyle="1" w:styleId="Normal-Numbering">
    <w:name w:val="Normal - Numbering"/>
    <w:basedOn w:val="Normal"/>
    <w:uiPriority w:val="5"/>
    <w:semiHidden/>
    <w:rsid w:val="00D70FDC"/>
    <w:pPr>
      <w:numPr>
        <w:numId w:val="16"/>
      </w:numPr>
    </w:pPr>
  </w:style>
  <w:style w:type="paragraph" w:customStyle="1" w:styleId="Tabletext">
    <w:name w:val="Table text"/>
    <w:basedOn w:val="Normal"/>
    <w:uiPriority w:val="5"/>
    <w:rsid w:val="00D70FDC"/>
    <w:pPr>
      <w:spacing w:line="220" w:lineRule="atLeast"/>
    </w:pPr>
    <w:rPr>
      <w:sz w:val="18"/>
    </w:rPr>
  </w:style>
  <w:style w:type="paragraph" w:customStyle="1" w:styleId="TableHeading">
    <w:name w:val="Table Heading"/>
    <w:basedOn w:val="Normal"/>
    <w:uiPriority w:val="5"/>
    <w:rsid w:val="00D70FDC"/>
    <w:pPr>
      <w:spacing w:line="260" w:lineRule="atLeast"/>
    </w:pPr>
    <w:rPr>
      <w:color w:val="03428E"/>
      <w:sz w:val="18"/>
    </w:rPr>
  </w:style>
  <w:style w:type="paragraph" w:customStyle="1" w:styleId="TableColomnHeading">
    <w:name w:val="Table Colomn Heading"/>
    <w:basedOn w:val="Normal"/>
    <w:uiPriority w:val="5"/>
    <w:rsid w:val="00D70FDC"/>
    <w:pPr>
      <w:spacing w:line="220" w:lineRule="atLeast"/>
    </w:pPr>
    <w:rPr>
      <w:color w:val="03428E"/>
      <w:sz w:val="18"/>
    </w:rPr>
  </w:style>
  <w:style w:type="table" w:customStyle="1" w:styleId="Table-Normal">
    <w:name w:val="Table - Normal"/>
    <w:basedOn w:val="TableNormal"/>
    <w:semiHidden/>
    <w:rsid w:val="00D70FDC"/>
    <w:pPr>
      <w:spacing w:line="220" w:lineRule="atLeast"/>
    </w:pPr>
    <w:rPr>
      <w:sz w:val="18"/>
      <w:lang w:val="en-GB"/>
    </w:rPr>
    <w:tblPr>
      <w:tblCellMar>
        <w:top w:w="28" w:type="dxa"/>
        <w:left w:w="0" w:type="dxa"/>
        <w:right w:w="0" w:type="dxa"/>
      </w:tblCellMar>
    </w:tblPr>
    <w:tblStylePr w:type="firstRow">
      <w:pPr>
        <w:wordWrap/>
        <w:spacing w:beforeLines="0" w:beforeAutospacing="0" w:afterLines="0" w:afterAutospacing="0" w:line="260" w:lineRule="atLeast"/>
        <w:ind w:leftChars="0" w:left="0" w:rightChars="0" w:right="0" w:firstLineChars="0" w:firstLine="0"/>
        <w:contextualSpacing w:val="0"/>
        <w:jc w:val="left"/>
        <w:outlineLvl w:val="9"/>
      </w:pPr>
      <w:rPr>
        <w:rFonts w:ascii="Helv" w:hAnsi="Helv"/>
        <w:b/>
        <w:color w:val="03428E"/>
        <w:sz w:val="18"/>
      </w:rPr>
      <w:tblPr/>
      <w:tcPr>
        <w:tcBorders>
          <w:bottom w:val="single" w:sz="4" w:space="0" w:color="auto"/>
          <w:insideH w:val="nil"/>
        </w:tcBorders>
      </w:tcPr>
    </w:tblStylePr>
    <w:tblStylePr w:type="lastRow">
      <w:tblPr/>
      <w:tcPr>
        <w:tcBorders>
          <w:bottom w:val="single" w:sz="4" w:space="0" w:color="auto"/>
        </w:tcBorders>
      </w:tcPr>
    </w:tblStylePr>
    <w:tblStylePr w:type="firstCol">
      <w:pPr>
        <w:wordWrap/>
        <w:spacing w:line="220" w:lineRule="atLeast"/>
      </w:pPr>
      <w:rPr>
        <w:rFonts w:ascii="Helv" w:hAnsi="Helv"/>
        <w:b/>
        <w:color w:val="03428E"/>
        <w:sz w:val="18"/>
      </w:rPr>
    </w:tblStylePr>
  </w:style>
  <w:style w:type="paragraph" w:customStyle="1" w:styleId="TableNumbers">
    <w:name w:val="Table Numbers"/>
    <w:basedOn w:val="Tabletext"/>
    <w:uiPriority w:val="5"/>
    <w:rsid w:val="00D70FDC"/>
    <w:pPr>
      <w:jc w:val="right"/>
    </w:pPr>
  </w:style>
  <w:style w:type="paragraph" w:customStyle="1" w:styleId="TableNumbersTotal">
    <w:name w:val="Table Numbers Total"/>
    <w:basedOn w:val="TableNumbers"/>
    <w:uiPriority w:val="5"/>
    <w:rsid w:val="00D70FDC"/>
    <w:rPr>
      <w:b/>
    </w:rPr>
  </w:style>
  <w:style w:type="paragraph" w:customStyle="1" w:styleId="Template">
    <w:name w:val="Template"/>
    <w:uiPriority w:val="8"/>
    <w:semiHidden/>
    <w:rsid w:val="00307E90"/>
    <w:pPr>
      <w:spacing w:line="180" w:lineRule="atLeast"/>
    </w:pPr>
    <w:rPr>
      <w:rFonts w:ascii="AU Passata" w:hAnsi="AU Passata"/>
      <w:noProof/>
      <w:spacing w:val="10"/>
      <w:sz w:val="14"/>
      <w:szCs w:val="24"/>
      <w:lang w:val="en-GB"/>
    </w:rPr>
  </w:style>
  <w:style w:type="paragraph" w:customStyle="1" w:styleId="Template-Companyname">
    <w:name w:val="Template - Company name"/>
    <w:basedOn w:val="Template"/>
    <w:next w:val="Template-Address"/>
    <w:uiPriority w:val="8"/>
    <w:semiHidden/>
    <w:rsid w:val="00D70FDC"/>
    <w:rPr>
      <w:b/>
    </w:rPr>
  </w:style>
  <w:style w:type="paragraph" w:customStyle="1" w:styleId="Template-Address">
    <w:name w:val="Template - Address"/>
    <w:basedOn w:val="Template"/>
    <w:uiPriority w:val="8"/>
    <w:semiHidden/>
    <w:rsid w:val="00D70FDC"/>
  </w:style>
  <w:style w:type="paragraph" w:customStyle="1" w:styleId="Template-Date">
    <w:name w:val="Template - Date"/>
    <w:basedOn w:val="Template-Address"/>
    <w:uiPriority w:val="8"/>
    <w:semiHidden/>
    <w:rsid w:val="00D70FDC"/>
  </w:style>
  <w:style w:type="table" w:styleId="TableGrid">
    <w:name w:val="Table Grid"/>
    <w:basedOn w:val="TableNormal"/>
    <w:semiHidden/>
    <w:rsid w:val="00D70FDC"/>
    <w:pPr>
      <w:spacing w:line="240" w:lineRule="atLeast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kumentheading">
    <w:name w:val="Dokument heading"/>
    <w:basedOn w:val="Normal"/>
    <w:uiPriority w:val="5"/>
    <w:semiHidden/>
    <w:rsid w:val="00D70FDC"/>
    <w:rPr>
      <w:b/>
    </w:rPr>
  </w:style>
  <w:style w:type="paragraph" w:customStyle="1" w:styleId="Template-Afdeling">
    <w:name w:val="Template - Afdeling"/>
    <w:basedOn w:val="Template"/>
    <w:uiPriority w:val="8"/>
    <w:semiHidden/>
    <w:rsid w:val="00D70FDC"/>
    <w:rPr>
      <w:b/>
    </w:rPr>
  </w:style>
  <w:style w:type="paragraph" w:styleId="TableofFigures">
    <w:name w:val="table of figures"/>
    <w:basedOn w:val="Normal"/>
    <w:next w:val="Normal"/>
    <w:uiPriority w:val="99"/>
    <w:semiHidden/>
    <w:rsid w:val="00D70FDC"/>
  </w:style>
  <w:style w:type="paragraph" w:customStyle="1" w:styleId="Template-NavnMellemnavn">
    <w:name w:val="Template - Navn/Mellemnavn"/>
    <w:basedOn w:val="Template"/>
    <w:uiPriority w:val="8"/>
    <w:semiHidden/>
    <w:rsid w:val="00D70FDC"/>
    <w:rPr>
      <w:b/>
    </w:rPr>
  </w:style>
  <w:style w:type="paragraph" w:customStyle="1" w:styleId="Template-Brugerinfo">
    <w:name w:val="Template - Bruger info"/>
    <w:basedOn w:val="Template"/>
    <w:uiPriority w:val="8"/>
    <w:semiHidden/>
    <w:rsid w:val="00D70FDC"/>
  </w:style>
  <w:style w:type="paragraph" w:customStyle="1" w:styleId="DokumentNavn">
    <w:name w:val="Dokument Navn"/>
    <w:basedOn w:val="Normal"/>
    <w:uiPriority w:val="5"/>
    <w:semiHidden/>
    <w:rsid w:val="00851355"/>
    <w:rPr>
      <w:rFonts w:ascii="AU Passata" w:hAnsi="AU Passata"/>
      <w:b/>
      <w:sz w:val="23"/>
    </w:rPr>
  </w:style>
  <w:style w:type="paragraph" w:customStyle="1" w:styleId="Dokumentinfo">
    <w:name w:val="Dokument info"/>
    <w:basedOn w:val="Normal"/>
    <w:uiPriority w:val="5"/>
    <w:semiHidden/>
    <w:rsid w:val="00456317"/>
    <w:rPr>
      <w:b/>
    </w:rPr>
  </w:style>
  <w:style w:type="paragraph" w:customStyle="1" w:styleId="Template-Informationsoverskrift">
    <w:name w:val="Template - Informations overskrift"/>
    <w:basedOn w:val="Template"/>
    <w:next w:val="Normal"/>
    <w:uiPriority w:val="8"/>
    <w:semiHidden/>
    <w:rsid w:val="00D70FDC"/>
    <w:rPr>
      <w:b/>
    </w:rPr>
  </w:style>
  <w:style w:type="paragraph" w:customStyle="1" w:styleId="Template-Informationstekst">
    <w:name w:val="Template - Informations tekst"/>
    <w:basedOn w:val="Template"/>
    <w:uiPriority w:val="8"/>
    <w:semiHidden/>
    <w:rsid w:val="00D70FDC"/>
  </w:style>
  <w:style w:type="paragraph" w:customStyle="1" w:styleId="Template-Parentlogoname">
    <w:name w:val="Template - Parent logoname"/>
    <w:basedOn w:val="Template"/>
    <w:uiPriority w:val="8"/>
    <w:semiHidden/>
    <w:rsid w:val="00CC0DF6"/>
    <w:pPr>
      <w:spacing w:line="240" w:lineRule="atLeast"/>
    </w:pPr>
    <w:rPr>
      <w:caps/>
      <w:color w:val="03428E"/>
      <w:sz w:val="22"/>
    </w:rPr>
  </w:style>
  <w:style w:type="paragraph" w:customStyle="1" w:styleId="Template-Unitnamelogoname">
    <w:name w:val="Template - Unitname logoname"/>
    <w:basedOn w:val="Template-Parentlogoname"/>
    <w:uiPriority w:val="8"/>
    <w:semiHidden/>
    <w:rsid w:val="00D80B98"/>
    <w:pPr>
      <w:spacing w:before="66" w:line="160" w:lineRule="atLeast"/>
      <w:contextualSpacing/>
    </w:pPr>
    <w:rPr>
      <w:sz w:val="14"/>
    </w:rPr>
  </w:style>
  <w:style w:type="paragraph" w:styleId="BalloonText">
    <w:name w:val="Balloon Text"/>
    <w:basedOn w:val="Normal"/>
    <w:uiPriority w:val="99"/>
    <w:semiHidden/>
    <w:rsid w:val="00D0158B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rsid w:val="00D0158B"/>
    <w:rPr>
      <w:sz w:val="16"/>
      <w:szCs w:val="16"/>
      <w:lang w:val="en-GB"/>
    </w:rPr>
  </w:style>
  <w:style w:type="paragraph" w:styleId="CommentText">
    <w:name w:val="annotation text"/>
    <w:basedOn w:val="Normal"/>
    <w:uiPriority w:val="99"/>
    <w:semiHidden/>
    <w:rsid w:val="00D0158B"/>
  </w:style>
  <w:style w:type="paragraph" w:styleId="CommentSubject">
    <w:name w:val="annotation subject"/>
    <w:basedOn w:val="CommentText"/>
    <w:next w:val="CommentText"/>
    <w:uiPriority w:val="99"/>
    <w:semiHidden/>
    <w:rsid w:val="00D0158B"/>
    <w:rPr>
      <w:b/>
      <w:bCs/>
    </w:rPr>
  </w:style>
  <w:style w:type="paragraph" w:styleId="DocumentMap">
    <w:name w:val="Document Map"/>
    <w:basedOn w:val="Normal"/>
    <w:uiPriority w:val="99"/>
    <w:semiHidden/>
    <w:rsid w:val="00D0158B"/>
    <w:pPr>
      <w:shd w:val="clear" w:color="auto" w:fill="000080"/>
    </w:pPr>
    <w:rPr>
      <w:rFonts w:ascii="Tahoma" w:hAnsi="Tahoma" w:cs="Tahoma"/>
    </w:rPr>
  </w:style>
  <w:style w:type="paragraph" w:styleId="Index1">
    <w:name w:val="index 1"/>
    <w:basedOn w:val="Normal"/>
    <w:next w:val="Normal"/>
    <w:autoRedefine/>
    <w:uiPriority w:val="99"/>
    <w:semiHidden/>
    <w:rsid w:val="00D0158B"/>
    <w:pPr>
      <w:ind w:left="210" w:hanging="210"/>
    </w:pPr>
  </w:style>
  <w:style w:type="paragraph" w:styleId="Index2">
    <w:name w:val="index 2"/>
    <w:basedOn w:val="Normal"/>
    <w:next w:val="Normal"/>
    <w:autoRedefine/>
    <w:uiPriority w:val="99"/>
    <w:semiHidden/>
    <w:rsid w:val="00D0158B"/>
    <w:pPr>
      <w:ind w:left="420" w:hanging="210"/>
    </w:pPr>
  </w:style>
  <w:style w:type="paragraph" w:styleId="Index3">
    <w:name w:val="index 3"/>
    <w:basedOn w:val="Normal"/>
    <w:next w:val="Normal"/>
    <w:autoRedefine/>
    <w:uiPriority w:val="99"/>
    <w:semiHidden/>
    <w:rsid w:val="00D0158B"/>
    <w:pPr>
      <w:ind w:left="630" w:hanging="210"/>
    </w:pPr>
  </w:style>
  <w:style w:type="paragraph" w:styleId="Index4">
    <w:name w:val="index 4"/>
    <w:basedOn w:val="Normal"/>
    <w:next w:val="Normal"/>
    <w:autoRedefine/>
    <w:uiPriority w:val="99"/>
    <w:semiHidden/>
    <w:rsid w:val="00D0158B"/>
    <w:pPr>
      <w:ind w:left="840" w:hanging="210"/>
    </w:pPr>
  </w:style>
  <w:style w:type="paragraph" w:styleId="Index5">
    <w:name w:val="index 5"/>
    <w:basedOn w:val="Normal"/>
    <w:next w:val="Normal"/>
    <w:autoRedefine/>
    <w:uiPriority w:val="99"/>
    <w:semiHidden/>
    <w:rsid w:val="00D0158B"/>
    <w:pPr>
      <w:ind w:left="1050" w:hanging="210"/>
    </w:pPr>
  </w:style>
  <w:style w:type="paragraph" w:styleId="Index6">
    <w:name w:val="index 6"/>
    <w:basedOn w:val="Normal"/>
    <w:next w:val="Normal"/>
    <w:autoRedefine/>
    <w:uiPriority w:val="99"/>
    <w:semiHidden/>
    <w:rsid w:val="00D0158B"/>
    <w:pPr>
      <w:ind w:left="1260" w:hanging="210"/>
    </w:pPr>
  </w:style>
  <w:style w:type="paragraph" w:styleId="Index7">
    <w:name w:val="index 7"/>
    <w:basedOn w:val="Normal"/>
    <w:next w:val="Normal"/>
    <w:autoRedefine/>
    <w:uiPriority w:val="99"/>
    <w:semiHidden/>
    <w:rsid w:val="00D0158B"/>
    <w:pPr>
      <w:ind w:left="1470" w:hanging="210"/>
    </w:pPr>
  </w:style>
  <w:style w:type="paragraph" w:styleId="Index8">
    <w:name w:val="index 8"/>
    <w:basedOn w:val="Normal"/>
    <w:next w:val="Normal"/>
    <w:autoRedefine/>
    <w:uiPriority w:val="99"/>
    <w:semiHidden/>
    <w:rsid w:val="00D0158B"/>
    <w:pPr>
      <w:ind w:left="1680" w:hanging="210"/>
    </w:pPr>
  </w:style>
  <w:style w:type="paragraph" w:styleId="Index9">
    <w:name w:val="index 9"/>
    <w:basedOn w:val="Normal"/>
    <w:next w:val="Normal"/>
    <w:autoRedefine/>
    <w:uiPriority w:val="99"/>
    <w:semiHidden/>
    <w:rsid w:val="00D0158B"/>
    <w:pPr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rsid w:val="00D0158B"/>
    <w:rPr>
      <w:rFonts w:ascii="Arial" w:hAnsi="Arial" w:cs="Arial"/>
      <w:b/>
      <w:bCs/>
    </w:rPr>
  </w:style>
  <w:style w:type="paragraph" w:styleId="MacroText">
    <w:name w:val="macro"/>
    <w:uiPriority w:val="99"/>
    <w:semiHidden/>
    <w:rsid w:val="00D0158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val="en-GB"/>
    </w:rPr>
  </w:style>
  <w:style w:type="paragraph" w:styleId="TableofAuthorities">
    <w:name w:val="table of authorities"/>
    <w:basedOn w:val="Normal"/>
    <w:next w:val="Normal"/>
    <w:uiPriority w:val="99"/>
    <w:semiHidden/>
    <w:rsid w:val="00D0158B"/>
    <w:pPr>
      <w:ind w:left="210" w:hanging="210"/>
    </w:pPr>
  </w:style>
  <w:style w:type="paragraph" w:styleId="TOAHeading">
    <w:name w:val="toa heading"/>
    <w:basedOn w:val="Normal"/>
    <w:next w:val="Normal"/>
    <w:uiPriority w:val="9"/>
    <w:semiHidden/>
    <w:rsid w:val="00D0158B"/>
    <w:pPr>
      <w:spacing w:before="120"/>
    </w:pPr>
    <w:rPr>
      <w:rFonts w:ascii="Arial" w:hAnsi="Arial" w:cs="Arial"/>
      <w:b/>
      <w:bCs/>
      <w:sz w:val="24"/>
    </w:rPr>
  </w:style>
  <w:style w:type="paragraph" w:styleId="IntenseQuote">
    <w:name w:val="Intense Quote"/>
    <w:basedOn w:val="Normal"/>
    <w:next w:val="Normal"/>
    <w:link w:val="IntenseQuoteChar"/>
    <w:uiPriority w:val="99"/>
    <w:semiHidden/>
    <w:qFormat/>
    <w:rsid w:val="009D15A7"/>
    <w:pPr>
      <w:pBdr>
        <w:bottom w:val="single" w:sz="4" w:space="4" w:color="0A1439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99"/>
    <w:semiHidden/>
    <w:rsid w:val="009E7AF4"/>
    <w:rPr>
      <w:b/>
      <w:bCs/>
      <w:i/>
      <w:iCs/>
      <w:lang w:val="en-GB"/>
    </w:rPr>
  </w:style>
  <w:style w:type="character" w:styleId="SubtleReference">
    <w:name w:val="Subtle Reference"/>
    <w:basedOn w:val="DefaultParagraphFont"/>
    <w:uiPriority w:val="99"/>
    <w:semiHidden/>
    <w:qFormat/>
    <w:rsid w:val="009D15A7"/>
    <w:rPr>
      <w:smallCaps/>
      <w:color w:val="auto"/>
      <w:u w:val="single"/>
      <w:lang w:val="en-GB"/>
    </w:rPr>
  </w:style>
  <w:style w:type="character" w:styleId="IntenseReference">
    <w:name w:val="Intense Reference"/>
    <w:basedOn w:val="DefaultParagraphFont"/>
    <w:uiPriority w:val="99"/>
    <w:semiHidden/>
    <w:qFormat/>
    <w:rsid w:val="009D15A7"/>
    <w:rPr>
      <w:b/>
      <w:bCs/>
      <w:smallCaps/>
      <w:color w:val="auto"/>
      <w:spacing w:val="5"/>
      <w:u w:val="single"/>
      <w:lang w:val="en-GB"/>
    </w:rPr>
  </w:style>
  <w:style w:type="character" w:styleId="IntenseEmphasis">
    <w:name w:val="Intense Emphasis"/>
    <w:basedOn w:val="DefaultParagraphFont"/>
    <w:uiPriority w:val="99"/>
    <w:semiHidden/>
    <w:qFormat/>
    <w:rsid w:val="009D15A7"/>
    <w:rPr>
      <w:b/>
      <w:bCs/>
      <w:i/>
      <w:iCs/>
      <w:color w:val="auto"/>
      <w:lang w:val="en-GB"/>
    </w:rPr>
  </w:style>
  <w:style w:type="character" w:customStyle="1" w:styleId="HeaderChar">
    <w:name w:val="Header Char"/>
    <w:basedOn w:val="DefaultParagraphFont"/>
    <w:link w:val="Header"/>
    <w:uiPriority w:val="7"/>
    <w:semiHidden/>
    <w:rsid w:val="002F51EF"/>
    <w:rPr>
      <w:rFonts w:ascii="AU Passata" w:hAnsi="AU Passata"/>
      <w:color w:val="87888A"/>
      <w:spacing w:val="10"/>
      <w:sz w:val="14"/>
      <w:lang w:val="en-GB"/>
    </w:rPr>
  </w:style>
  <w:style w:type="paragraph" w:customStyle="1" w:styleId="Template-kolofonstreg">
    <w:name w:val="Template - kolofon streg"/>
    <w:basedOn w:val="Template-Date"/>
    <w:uiPriority w:val="99"/>
    <w:semiHidden/>
    <w:qFormat/>
    <w:rsid w:val="00051AD8"/>
    <w:pPr>
      <w:spacing w:after="120" w:line="270" w:lineRule="exact"/>
      <w:contextualSpacing/>
    </w:pPr>
    <w:rPr>
      <w:rFonts w:ascii="Georgia" w:hAnsi="Georgia"/>
      <w:noProof w:val="0"/>
      <w:spacing w:val="0"/>
      <w:sz w:val="20"/>
      <w:szCs w:val="20"/>
    </w:rPr>
  </w:style>
  <w:style w:type="paragraph" w:customStyle="1" w:styleId="Emne">
    <w:name w:val="Emne"/>
    <w:basedOn w:val="Template-Afdeling"/>
    <w:next w:val="Template-Afdeling"/>
    <w:uiPriority w:val="99"/>
    <w:semiHidden/>
    <w:qFormat/>
    <w:rsid w:val="008F47F2"/>
    <w:rPr>
      <w:sz w:val="22"/>
    </w:rPr>
  </w:style>
  <w:style w:type="paragraph" w:styleId="ListParagraph">
    <w:name w:val="List Paragraph"/>
    <w:basedOn w:val="Normal"/>
    <w:uiPriority w:val="99"/>
    <w:rsid w:val="002767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42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bin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bin"/></Relationships>
</file>

<file path=word/theme/theme1.xml><?xml version="1.0" encoding="utf-8"?>
<a:theme xmlns:a="http://schemas.openxmlformats.org/drawingml/2006/main" name="Office Theme">
  <a:themeElements>
    <a:clrScheme name="AU_Blue">
      <a:dk1>
        <a:srgbClr val="000000"/>
      </a:dk1>
      <a:lt1>
        <a:srgbClr val="FFFFFF"/>
      </a:lt1>
      <a:dk2>
        <a:srgbClr val="003D73"/>
      </a:dk2>
      <a:lt2>
        <a:srgbClr val="003D73"/>
      </a:lt2>
      <a:accent1>
        <a:srgbClr val="0A1439"/>
      </a:accent1>
      <a:accent2>
        <a:srgbClr val="183D83"/>
      </a:accent2>
      <a:accent3>
        <a:srgbClr val="87D1F4"/>
      </a:accent3>
      <a:accent4>
        <a:srgbClr val="33525F"/>
      </a:accent4>
      <a:accent5>
        <a:srgbClr val="548195"/>
      </a:accent5>
      <a:accent6>
        <a:srgbClr val="C6C6C6"/>
      </a:accent6>
      <a:hlink>
        <a:srgbClr val="03428E"/>
      </a:hlink>
      <a:folHlink>
        <a:srgbClr val="03428E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138417BD1F6DC41B37D66CB00F5C2DA" ma:contentTypeVersion="6" ma:contentTypeDescription="Opret et nyt dokument." ma:contentTypeScope="" ma:versionID="d0da04d30dc33a831fbc74260aa53128">
  <xsd:schema xmlns:xsd="http://www.w3.org/2001/XMLSchema" xmlns:xs="http://www.w3.org/2001/XMLSchema" xmlns:p="http://schemas.microsoft.com/office/2006/metadata/properties" xmlns:ns2="2f3a724f-196a-4f97-a1e1-f4a5474fcdb3" xmlns:ns3="49b865c0-cab9-4f8e-b9a7-e5c4ab616404" targetNamespace="http://schemas.microsoft.com/office/2006/metadata/properties" ma:root="true" ma:fieldsID="2adc7fa2c1d2e373c069040f33a31d56" ns2:_="" ns3:_="">
    <xsd:import namespace="2f3a724f-196a-4f97-a1e1-f4a5474fcdb3"/>
    <xsd:import namespace="49b865c0-cab9-4f8e-b9a7-e5c4ab6164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3a724f-196a-4f97-a1e1-f4a5474fcd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b865c0-cab9-4f8e-b9a7-e5c4ab61640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49b865c0-cab9-4f8e-b9a7-e5c4ab616404">
      <UserInfo>
        <DisplayName>Lars Bojer Madsen</DisplayName>
        <AccountId>13</AccountId>
        <AccountType/>
      </UserInfo>
      <UserInfo>
        <DisplayName>Liv Hornekær</DisplayName>
        <AccountId>25</AccountId>
        <AccountType/>
      </UserInfo>
      <UserInfo>
        <DisplayName>Jan Joachim Arlt</DisplayName>
        <AccountId>21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1CE457AA-7411-4DEC-AF71-3D1198696646}"/>
</file>

<file path=customXml/itemProps2.xml><?xml version="1.0" encoding="utf-8"?>
<ds:datastoreItem xmlns:ds="http://schemas.openxmlformats.org/officeDocument/2006/customXml" ds:itemID="{0E3F0CF7-2087-40B5-920F-11568F97B93B}"/>
</file>

<file path=customXml/itemProps3.xml><?xml version="1.0" encoding="utf-8"?>
<ds:datastoreItem xmlns:ds="http://schemas.openxmlformats.org/officeDocument/2006/customXml" ds:itemID="{FD5A1206-4828-4022-A86D-FA6B9CD1D75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154</Words>
  <Characters>881</Characters>
  <Application>Microsoft Office Word</Application>
  <DocSecurity>0</DocSecurity>
  <Lines>32</Lines>
  <Paragraphs>29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Århus Universitet</Company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Rikke Ploug Frydenberg</dc:creator>
  <cp:lastModifiedBy>Rikke Ploug Frydenberg</cp:lastModifiedBy>
  <cp:revision>1</cp:revision>
  <cp:lastPrinted>2008-10-22T12:54:00Z</cp:lastPrinted>
  <dcterms:created xsi:type="dcterms:W3CDTF">2023-11-10T11:47:00Z</dcterms:created>
  <dcterms:modified xsi:type="dcterms:W3CDTF">2023-11-10T12:18:00Z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ignVersion">
    <vt:lpwstr>3</vt:lpwstr>
  </property>
  <property fmtid="{D5CDD505-2E9C-101B-9397-08002B2CF9AE}" pid="3" name="SD_ShowDocumentInfo">
    <vt:lpwstr>True</vt:lpwstr>
  </property>
  <property fmtid="{D5CDD505-2E9C-101B-9397-08002B2CF9AE}" pid="4" name="SD_DocumentLanguage">
    <vt:lpwstr>da-DK</vt:lpwstr>
  </property>
  <property fmtid="{D5CDD505-2E9C-101B-9397-08002B2CF9AE}" pid="5" name="ContentRemapped">
    <vt:lpwstr>true</vt:lpwstr>
  </property>
  <property fmtid="{D5CDD505-2E9C-101B-9397-08002B2CF9AE}" pid="6" name="OfficeID">
    <vt:lpwstr>5200</vt:lpwstr>
  </property>
  <property fmtid="{D5CDD505-2E9C-101B-9397-08002B2CF9AE}" pid="7" name="CustomerId">
    <vt:lpwstr>auoffice</vt:lpwstr>
  </property>
  <property fmtid="{D5CDD505-2E9C-101B-9397-08002B2CF9AE}" pid="8" name="TemplateId">
    <vt:lpwstr>636312246902110965</vt:lpwstr>
  </property>
  <property fmtid="{D5CDD505-2E9C-101B-9397-08002B2CF9AE}" pid="9" name="UserProfileId">
    <vt:lpwstr>636561105046951506</vt:lpwstr>
  </property>
  <property fmtid="{D5CDD505-2E9C-101B-9397-08002B2CF9AE}" pid="10" name="ContentTypeId">
    <vt:lpwstr>0x0101005138417BD1F6DC41B37D66CB00F5C2DA</vt:lpwstr>
  </property>
</Properties>
</file>