
<file path=[Content_Types].xml><?xml version="1.0" encoding="utf-8"?>
<Types xmlns="http://schemas.openxmlformats.org/package/2006/content-types">
  <Default Extension="bin" ContentType="image/x-wmf"/>
  <Default Extension="emf" ContentType="image/x-emf"/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FA65A4" w14:textId="77777777" w:rsidR="004E03A6" w:rsidRPr="009F4F0B" w:rsidRDefault="004E03A6" w:rsidP="008F47F2">
      <w:pPr>
        <w:spacing w:line="14" w:lineRule="exact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44"/>
      </w:tblGrid>
      <w:tr w:rsidR="0029281D" w14:paraId="396CD4A8" w14:textId="77777777" w:rsidTr="00551FF5">
        <w:trPr>
          <w:trHeight w:hRule="exact" w:val="2948"/>
        </w:trPr>
        <w:tc>
          <w:tcPr>
            <w:tcW w:w="7644" w:type="dxa"/>
            <w:shd w:val="clear" w:color="auto" w:fill="auto"/>
          </w:tcPr>
          <w:p w14:paraId="5D1A2E73" w14:textId="2FC912F6" w:rsidR="002B57C0" w:rsidRDefault="00D56056" w:rsidP="00551FF5">
            <w:pPr>
              <w:pStyle w:val="Dokumentinfo"/>
            </w:pPr>
            <w:bookmarkStart w:id="0" w:name="LAN_MeetingDate"/>
            <w:r>
              <w:t>Mødedato</w:t>
            </w:r>
            <w:bookmarkEnd w:id="0"/>
            <w:r>
              <w:t xml:space="preserve">: </w:t>
            </w:r>
            <w:r w:rsidR="007E1B0D">
              <w:rPr>
                <w:b w:val="0"/>
              </w:rPr>
              <w:t>25. april 2024</w:t>
            </w:r>
          </w:p>
          <w:p w14:paraId="5074E4F1" w14:textId="0DDB8903" w:rsidR="002B57C0" w:rsidRPr="00991510" w:rsidRDefault="00D56056" w:rsidP="00551FF5">
            <w:pPr>
              <w:pStyle w:val="Dokumentinfo"/>
              <w:rPr>
                <w:b w:val="0"/>
              </w:rPr>
            </w:pPr>
            <w:bookmarkStart w:id="1" w:name="LAN_MeetingPlace"/>
            <w:r>
              <w:t>Mødested</w:t>
            </w:r>
            <w:bookmarkEnd w:id="1"/>
            <w:r>
              <w:t xml:space="preserve">: </w:t>
            </w:r>
            <w:r w:rsidR="007E1B0D">
              <w:rPr>
                <w:b w:val="0"/>
              </w:rPr>
              <w:t>1520-731</w:t>
            </w:r>
          </w:p>
          <w:p w14:paraId="2F7FD25C" w14:textId="37E9C261" w:rsidR="002B57C0" w:rsidRDefault="00D56056" w:rsidP="00551FF5">
            <w:pPr>
              <w:pStyle w:val="Dokumentinfo"/>
            </w:pPr>
            <w:bookmarkStart w:id="2" w:name="LAN_MeetingSubject"/>
            <w:r>
              <w:t>Mødeemne</w:t>
            </w:r>
            <w:bookmarkEnd w:id="2"/>
            <w:r>
              <w:t xml:space="preserve">: </w:t>
            </w:r>
            <w:r w:rsidR="007E1B0D">
              <w:rPr>
                <w:b w:val="0"/>
              </w:rPr>
              <w:t xml:space="preserve">Forskningsudvalgsmøde </w:t>
            </w:r>
          </w:p>
          <w:p w14:paraId="55B5E0F9" w14:textId="77777777" w:rsidR="002B57C0" w:rsidRDefault="002B57C0" w:rsidP="00551FF5">
            <w:pPr>
              <w:pStyle w:val="Dokumentinfo"/>
            </w:pPr>
          </w:p>
          <w:p w14:paraId="3D848A39" w14:textId="44C356A9" w:rsidR="002B57C0" w:rsidRDefault="00D56056" w:rsidP="00551FF5">
            <w:pPr>
              <w:pStyle w:val="Dokumentinfo"/>
            </w:pPr>
            <w:bookmarkStart w:id="3" w:name="LAN_Attendees"/>
            <w:r>
              <w:t>Deltagere</w:t>
            </w:r>
            <w:bookmarkEnd w:id="3"/>
            <w:r>
              <w:t xml:space="preserve">: </w:t>
            </w:r>
            <w:r w:rsidR="007E1B0D" w:rsidRPr="007E1B0D">
              <w:rPr>
                <w:b w:val="0"/>
                <w:bCs/>
              </w:rPr>
              <w:t>Lars Bojer Madsen, Jan Arlt, Steen Hannestad, Peter Balling, Karsten Riisager</w:t>
            </w:r>
            <w:r w:rsidR="007E1B0D">
              <w:rPr>
                <w:b w:val="0"/>
                <w:bCs/>
              </w:rPr>
              <w:t>, Brigitte Henderson (referat)</w:t>
            </w:r>
            <w:r w:rsidR="007E1B0D" w:rsidRPr="007E1B0D">
              <w:rPr>
                <w:b w:val="0"/>
                <w:bCs/>
              </w:rPr>
              <w:br/>
            </w:r>
            <w:r w:rsidR="007E1B0D">
              <w:t xml:space="preserve">Afbud: </w:t>
            </w:r>
            <w:r w:rsidR="007E1B0D" w:rsidRPr="007E1B0D">
              <w:rPr>
                <w:b w:val="0"/>
                <w:bCs/>
              </w:rPr>
              <w:t>Liv Hornekær, Rikke Ploug Frydenberg</w:t>
            </w:r>
          </w:p>
          <w:p w14:paraId="20B7776A" w14:textId="77777777" w:rsidR="002B57C0" w:rsidRDefault="002B57C0" w:rsidP="00551FF5">
            <w:pPr>
              <w:pStyle w:val="Dokumentinfo"/>
            </w:pPr>
          </w:p>
        </w:tc>
      </w:tr>
    </w:tbl>
    <w:p w14:paraId="1F26FEE2" w14:textId="1C9EF2E9" w:rsidR="002B57C0" w:rsidRPr="007E1B0D" w:rsidRDefault="00D56056" w:rsidP="005F26BE">
      <w:pPr>
        <w:pStyle w:val="TOC1"/>
        <w:rPr>
          <w:rFonts w:asciiTheme="minorHAnsi" w:eastAsiaTheme="minorEastAsia" w:hAnsiTheme="minorHAnsi" w:cstheme="minorBidi"/>
          <w:b w:val="0"/>
          <w:bCs/>
          <w:noProof/>
          <w:sz w:val="22"/>
          <w:szCs w:val="22"/>
        </w:rPr>
      </w:pPr>
      <w:r>
        <w:rPr>
          <w:b w:val="0"/>
          <w:caps/>
        </w:rPr>
        <w:fldChar w:fldCharType="begin"/>
      </w:r>
      <w:r w:rsidRPr="006F7105">
        <w:rPr>
          <w:b w:val="0"/>
          <w:caps/>
        </w:rPr>
        <w:instrText xml:space="preserve"> TOC </w:instrText>
      </w:r>
      <w:r>
        <w:instrText>\O "1-1" \N</w:instrText>
      </w:r>
      <w:r w:rsidRPr="006F7105">
        <w:rPr>
          <w:b w:val="0"/>
          <w:caps/>
        </w:rPr>
        <w:instrText xml:space="preserve"> </w:instrText>
      </w:r>
      <w:r>
        <w:rPr>
          <w:b w:val="0"/>
          <w:caps/>
        </w:rPr>
        <w:fldChar w:fldCharType="separate"/>
      </w:r>
      <w:r w:rsidR="007E1B0D">
        <w:rPr>
          <w:noProof/>
        </w:rPr>
        <w:t>Dagorden</w:t>
      </w:r>
    </w:p>
    <w:p w14:paraId="360CF360" w14:textId="2B0FB834" w:rsidR="002B57C0" w:rsidRDefault="00D56056" w:rsidP="007E1B0D">
      <w:r>
        <w:fldChar w:fldCharType="end"/>
      </w:r>
      <w:r w:rsidR="007E1B0D">
        <w:br/>
        <w:t>1. Nyt fra fakultetets forskningsudvalg ved Lars (</w:t>
      </w:r>
      <w:proofErr w:type="spellStart"/>
      <w:r w:rsidR="007E1B0D">
        <w:t>Distinguished</w:t>
      </w:r>
      <w:proofErr w:type="spellEnd"/>
      <w:r w:rsidR="007E1B0D">
        <w:t xml:space="preserve"> innovation </w:t>
      </w:r>
      <w:proofErr w:type="spellStart"/>
      <w:r w:rsidR="007E1B0D">
        <w:t>fellows</w:t>
      </w:r>
      <w:proofErr w:type="spellEnd"/>
      <w:r w:rsidR="007E1B0D">
        <w:t>, sikkerhedsgodkendelser, forsvarsteknologi (NFC), projektstøtte)</w:t>
      </w:r>
    </w:p>
    <w:p w14:paraId="339A6A55" w14:textId="2443DC4C" w:rsidR="007E1B0D" w:rsidRDefault="007E1B0D" w:rsidP="007E1B0D">
      <w:r>
        <w:t>2. Forskningsinfrastruktur. Har vi noget, der skal i spil?</w:t>
      </w:r>
      <w:r>
        <w:br/>
        <w:t>3. Interdisciplinære forskningsaktiviteter. Kan vi byde ind med forslag?</w:t>
      </w:r>
      <w:r>
        <w:br/>
        <w:t>4. Opfølgning på peer feedback dokument vedr. fondsansøgninger. Giver kommentarerne anledning til ændringer af vores forslag?</w:t>
      </w:r>
      <w:r>
        <w:br/>
        <w:t>5. Forslag til panelmedlemmer til forskningsevalueringer 2025</w:t>
      </w:r>
      <w:r>
        <w:br/>
        <w:t>6. Evt.</w:t>
      </w:r>
      <w:r>
        <w:br/>
      </w:r>
      <w:r>
        <w:br/>
        <w:t>Referat</w:t>
      </w:r>
    </w:p>
    <w:p w14:paraId="185BF177" w14:textId="77777777" w:rsidR="007E1B0D" w:rsidRDefault="007E1B0D" w:rsidP="007E1B0D"/>
    <w:p w14:paraId="29E18A76" w14:textId="7CE56BAE" w:rsidR="002B57C0" w:rsidRPr="009352B1" w:rsidRDefault="00C974A0" w:rsidP="005F26BE">
      <w:r>
        <w:t xml:space="preserve">Ad 1. </w:t>
      </w:r>
      <w:r w:rsidR="007E1B0D">
        <w:t>Orientering fra Fakultetets Forskningsudvalgsmøde</w:t>
      </w:r>
      <w:r w:rsidR="004F5967">
        <w:br/>
        <w:t xml:space="preserve">      </w:t>
      </w:r>
      <w:proofErr w:type="gramStart"/>
      <w:r w:rsidR="004F5967">
        <w:t xml:space="preserve">   </w:t>
      </w:r>
      <w:r w:rsidR="00AA04A0">
        <w:t>(</w:t>
      </w:r>
      <w:proofErr w:type="gramEnd"/>
      <w:r w:rsidR="000638A1">
        <w:t>Fakultetets F</w:t>
      </w:r>
      <w:r w:rsidR="00AA04A0">
        <w:t>U-</w:t>
      </w:r>
      <w:r w:rsidR="000638A1">
        <w:t xml:space="preserve">møde afholdes </w:t>
      </w:r>
      <w:r w:rsidR="00AA04A0">
        <w:t>forud for Instituttets FU-møde)</w:t>
      </w:r>
    </w:p>
    <w:p w14:paraId="4EBE2FCF" w14:textId="5D0F73A6" w:rsidR="007E1B0D" w:rsidRDefault="007E1B0D" w:rsidP="007E1B0D">
      <w:pPr>
        <w:pStyle w:val="ListParagraph"/>
        <w:numPr>
          <w:ilvl w:val="0"/>
          <w:numId w:val="17"/>
        </w:numPr>
      </w:pPr>
      <w:r>
        <w:t xml:space="preserve">Erhvervsudvalget har fokus på innovation, og der </w:t>
      </w:r>
      <w:r w:rsidR="0027573C">
        <w:t>igangsættes</w:t>
      </w:r>
      <w:r>
        <w:t xml:space="preserve"> initiativer </w:t>
      </w:r>
      <w:r w:rsidR="00252540">
        <w:t>s</w:t>
      </w:r>
      <w:r>
        <w:t xml:space="preserve">om </w:t>
      </w:r>
      <w:proofErr w:type="spellStart"/>
      <w:r>
        <w:t>Distinguished</w:t>
      </w:r>
      <w:proofErr w:type="spellEnd"/>
      <w:r>
        <w:t xml:space="preserve"> Innovation Fellows ved at frikøbe VIP fra undervisningen i fem år for at arbejde </w:t>
      </w:r>
      <w:r w:rsidR="00996F2C">
        <w:t>at igangsætte</w:t>
      </w:r>
      <w:r w:rsidR="00387E0A">
        <w:t xml:space="preserve"> nye i</w:t>
      </w:r>
      <w:r w:rsidR="002C5AF8">
        <w:t>ndsatser</w:t>
      </w:r>
    </w:p>
    <w:p w14:paraId="57FA3462" w14:textId="3602C976" w:rsidR="00F162A8" w:rsidRDefault="008E679B" w:rsidP="007E1B0D">
      <w:pPr>
        <w:pStyle w:val="ListParagraph"/>
        <w:numPr>
          <w:ilvl w:val="0"/>
          <w:numId w:val="17"/>
        </w:numPr>
      </w:pPr>
      <w:r>
        <w:t xml:space="preserve">Nyt om sikkerhedsgodkendelse: </w:t>
      </w:r>
      <w:r w:rsidR="00860539">
        <w:t xml:space="preserve">Kontakt Astrid Klingen ved Fakultetet, som </w:t>
      </w:r>
      <w:r w:rsidR="00973E62">
        <w:t>er behjælpelig</w:t>
      </w:r>
      <w:r w:rsidR="00E43936">
        <w:t>, hvis vi modtager</w:t>
      </w:r>
      <w:r w:rsidR="007F0C4B">
        <w:t xml:space="preserve"> </w:t>
      </w:r>
      <w:r w:rsidR="008759F1">
        <w:t>henvendelser fra højrisikolande ifm. ansættelser</w:t>
      </w:r>
      <w:r w:rsidR="007C36C4">
        <w:t xml:space="preserve"> og gæster</w:t>
      </w:r>
      <w:r w:rsidR="00D46101">
        <w:t>, der kan være tvivl om.</w:t>
      </w:r>
      <w:r w:rsidR="009E1295">
        <w:t xml:space="preserve"> </w:t>
      </w:r>
      <w:r w:rsidR="00F11C37">
        <w:t>Endelig beslutning ligger hos</w:t>
      </w:r>
      <w:r w:rsidR="009E1295">
        <w:t xml:space="preserve"> institutleder</w:t>
      </w:r>
    </w:p>
    <w:p w14:paraId="2DD5ADFB" w14:textId="4320DF36" w:rsidR="00177F49" w:rsidRDefault="008B6BF0" w:rsidP="007E1B0D">
      <w:pPr>
        <w:pStyle w:val="ListParagraph"/>
        <w:numPr>
          <w:ilvl w:val="0"/>
          <w:numId w:val="17"/>
        </w:numPr>
      </w:pPr>
      <w:r>
        <w:t>Forsvarsteknologicenteret, NFC, er en ny ressource</w:t>
      </w:r>
      <w:r w:rsidR="00A72A35">
        <w:t xml:space="preserve"> ifm. teknologidrevet forskningsstøtte</w:t>
      </w:r>
    </w:p>
    <w:p w14:paraId="117E2AD8" w14:textId="70A3F8B2" w:rsidR="005F205F" w:rsidRDefault="00A10EED" w:rsidP="007E1B0D">
      <w:pPr>
        <w:pStyle w:val="ListParagraph"/>
        <w:numPr>
          <w:ilvl w:val="0"/>
          <w:numId w:val="17"/>
        </w:numPr>
      </w:pPr>
      <w:r>
        <w:t xml:space="preserve">Projektstøtte </w:t>
      </w:r>
      <w:r w:rsidR="000A49F2">
        <w:t>initieret af de store fonde NOVO, Carlsberg og Villum</w:t>
      </w:r>
      <w:r w:rsidR="008476B2">
        <w:t xml:space="preserve">, </w:t>
      </w:r>
      <w:r w:rsidR="0070794C">
        <w:t xml:space="preserve">på </w:t>
      </w:r>
      <w:r w:rsidR="008476B2">
        <w:t>250.000 pr. år</w:t>
      </w:r>
      <w:r w:rsidR="00BC4EA2">
        <w:t xml:space="preserve"> </w:t>
      </w:r>
      <w:r w:rsidR="0027573C">
        <w:t>per FTE</w:t>
      </w:r>
    </w:p>
    <w:p w14:paraId="2827AA21" w14:textId="5B08835A" w:rsidR="007E2B05" w:rsidRDefault="00A62866" w:rsidP="007D5033">
      <w:pPr>
        <w:pStyle w:val="ListParagraph"/>
        <w:numPr>
          <w:ilvl w:val="0"/>
          <w:numId w:val="17"/>
        </w:numPr>
      </w:pPr>
      <w:r>
        <w:t>Impala</w:t>
      </w:r>
      <w:r w:rsidR="0027573C">
        <w:t>-analyse igangsættes ikke i denne omgang.</w:t>
      </w:r>
    </w:p>
    <w:p w14:paraId="3BB6BD15" w14:textId="77777777" w:rsidR="004708AD" w:rsidRPr="007E1B0D" w:rsidRDefault="004708AD" w:rsidP="007E2B05">
      <w:pPr>
        <w:pStyle w:val="ListParagraph"/>
      </w:pPr>
    </w:p>
    <w:p w14:paraId="536D4CB7" w14:textId="77777777" w:rsidR="002B57C0" w:rsidRDefault="002B57C0" w:rsidP="0029281D"/>
    <w:p w14:paraId="6320CA4E" w14:textId="10156D20" w:rsidR="00C974A0" w:rsidRDefault="00C974A0" w:rsidP="0029281D">
      <w:r>
        <w:t xml:space="preserve">Ad 2. </w:t>
      </w:r>
      <w:r w:rsidR="00883A54">
        <w:t>Forskningsinfrastruktur</w:t>
      </w:r>
      <w:r w:rsidR="00883A54">
        <w:br/>
      </w:r>
    </w:p>
    <w:p w14:paraId="4E7A7027" w14:textId="1AB63903" w:rsidR="00883A54" w:rsidRDefault="0027573C" w:rsidP="00883A54">
      <w:pPr>
        <w:pStyle w:val="ListParagraph"/>
        <w:numPr>
          <w:ilvl w:val="0"/>
          <w:numId w:val="18"/>
        </w:numPr>
      </w:pPr>
      <w:r>
        <w:t xml:space="preserve">Megen </w:t>
      </w:r>
      <w:r w:rsidR="00746803">
        <w:t>Forskningsinfrastruktur f</w:t>
      </w:r>
      <w:r w:rsidR="00E26284">
        <w:t>indes allerede indenfor astronomi</w:t>
      </w:r>
      <w:r w:rsidR="0075176A">
        <w:t>, både nationalt og internationalt</w:t>
      </w:r>
    </w:p>
    <w:p w14:paraId="55E9BBF2" w14:textId="43B7D144" w:rsidR="005E737F" w:rsidRDefault="006B2A00" w:rsidP="00433DF1">
      <w:pPr>
        <w:pStyle w:val="ListParagraph"/>
        <w:numPr>
          <w:ilvl w:val="0"/>
          <w:numId w:val="18"/>
        </w:numPr>
      </w:pPr>
      <w:r>
        <w:lastRenderedPageBreak/>
        <w:t>Udvide</w:t>
      </w:r>
      <w:r w:rsidR="009B2EBC">
        <w:t>lse af</w:t>
      </w:r>
      <w:r>
        <w:t xml:space="preserve"> i</w:t>
      </w:r>
      <w:r w:rsidR="009F5316">
        <w:t>nfrastruktur</w:t>
      </w:r>
      <w:r>
        <w:t>en</w:t>
      </w:r>
      <w:r w:rsidR="00FF6D57">
        <w:t xml:space="preserve"> </w:t>
      </w:r>
      <w:r w:rsidR="009F5316">
        <w:t>på IFA</w:t>
      </w:r>
      <w:r w:rsidR="00425172">
        <w:t xml:space="preserve"> for at løfte </w:t>
      </w:r>
      <w:r w:rsidR="00A4264D">
        <w:t xml:space="preserve">en ny </w:t>
      </w:r>
      <w:r w:rsidR="00425172">
        <w:t>forskningsin</w:t>
      </w:r>
      <w:r w:rsidR="00FF6D57">
        <w:t>d</w:t>
      </w:r>
      <w:r w:rsidR="00425172">
        <w:t>sats</w:t>
      </w:r>
      <w:r w:rsidR="00433DF1">
        <w:t xml:space="preserve"> ved at </w:t>
      </w:r>
    </w:p>
    <w:p w14:paraId="6370C912" w14:textId="4682AF11" w:rsidR="005E737F" w:rsidRDefault="005E737F" w:rsidP="005E737F">
      <w:pPr>
        <w:pStyle w:val="ListParagraph"/>
      </w:pPr>
      <w:r>
        <w:t>- t</w:t>
      </w:r>
      <w:r w:rsidR="00433DF1">
        <w:t>ænke offensivt</w:t>
      </w:r>
    </w:p>
    <w:p w14:paraId="2757D9AA" w14:textId="0427B33C" w:rsidR="00FF6D57" w:rsidRDefault="005E737F" w:rsidP="005E737F">
      <w:pPr>
        <w:pStyle w:val="ListParagraph"/>
      </w:pPr>
      <w:r>
        <w:t xml:space="preserve">- </w:t>
      </w:r>
      <w:r w:rsidR="00C94D37">
        <w:t>tænke uden skel</w:t>
      </w:r>
      <w:r>
        <w:t>e</w:t>
      </w:r>
      <w:r w:rsidR="00C94D37">
        <w:t xml:space="preserve">n til </w:t>
      </w:r>
      <w:r w:rsidR="00EE0A7E">
        <w:t>økonomiske</w:t>
      </w:r>
      <w:r w:rsidR="007F4972">
        <w:t xml:space="preserve"> overvejelser</w:t>
      </w:r>
    </w:p>
    <w:p w14:paraId="075F3E57" w14:textId="6792F988" w:rsidR="005E737F" w:rsidRDefault="00A56748" w:rsidP="005E737F">
      <w:pPr>
        <w:pStyle w:val="ListParagraph"/>
      </w:pPr>
      <w:r>
        <w:t xml:space="preserve">- </w:t>
      </w:r>
      <w:r w:rsidR="00CB4EA1">
        <w:t xml:space="preserve">huske at </w:t>
      </w:r>
      <w:r w:rsidR="00F95F72">
        <w:t>nye initiativer skal kunne understøttes af værksteder</w:t>
      </w:r>
      <w:r w:rsidR="00217CC7">
        <w:t xml:space="preserve"> og IT</w:t>
      </w:r>
    </w:p>
    <w:p w14:paraId="3A631E9E" w14:textId="580E3ED4" w:rsidR="00A6556D" w:rsidRDefault="00A6556D" w:rsidP="005E737F">
      <w:pPr>
        <w:pStyle w:val="ListParagraph"/>
      </w:pPr>
      <w:r>
        <w:t>- overveje om man kunne deles om udstyr</w:t>
      </w:r>
      <w:r w:rsidR="008F3F85">
        <w:t>, der allerede er til rådighed</w:t>
      </w:r>
    </w:p>
    <w:p w14:paraId="7B773502" w14:textId="6B2F7727" w:rsidR="002E3860" w:rsidRDefault="00DE0656" w:rsidP="005E737F">
      <w:pPr>
        <w:pStyle w:val="ListParagraph"/>
      </w:pPr>
      <w:r>
        <w:t xml:space="preserve">- overveje om man </w:t>
      </w:r>
      <w:r w:rsidR="00181C11">
        <w:t xml:space="preserve">kan lave </w:t>
      </w:r>
      <w:r w:rsidR="00BE45DF">
        <w:t xml:space="preserve">en koordinering </w:t>
      </w:r>
      <w:r w:rsidR="00B14593">
        <w:t xml:space="preserve">for brug </w:t>
      </w:r>
      <w:r w:rsidR="00BE45DF">
        <w:t>af forskningsfaciliteterne</w:t>
      </w:r>
      <w:r w:rsidR="00DB089E">
        <w:br/>
        <w:t xml:space="preserve">  i de eksperimentelle miljøer</w:t>
      </w:r>
      <w:r w:rsidR="00154FBF">
        <w:br/>
        <w:t xml:space="preserve">- inddrage de </w:t>
      </w:r>
      <w:r w:rsidR="00E847BC">
        <w:t xml:space="preserve">unge forskere </w:t>
      </w:r>
    </w:p>
    <w:p w14:paraId="06044E19" w14:textId="6B658D03" w:rsidR="00183A81" w:rsidRDefault="00183A81" w:rsidP="005E737F">
      <w:pPr>
        <w:pStyle w:val="ListParagraph"/>
      </w:pPr>
    </w:p>
    <w:p w14:paraId="338589B7" w14:textId="77777777" w:rsidR="00584CA8" w:rsidRDefault="00584CA8" w:rsidP="005E737F">
      <w:pPr>
        <w:pStyle w:val="ListParagraph"/>
      </w:pPr>
    </w:p>
    <w:p w14:paraId="78DC46E6" w14:textId="1C086115" w:rsidR="001D344A" w:rsidRDefault="00A349A8" w:rsidP="00A349A8">
      <w:pPr>
        <w:jc w:val="both"/>
      </w:pPr>
      <w:r>
        <w:t>Ad 3. Interdisciplinære forskningsaktiviteter</w:t>
      </w:r>
    </w:p>
    <w:p w14:paraId="78B7245A" w14:textId="77777777" w:rsidR="00C1352E" w:rsidRPr="007E1B0D" w:rsidRDefault="00C1352E" w:rsidP="00A349A8">
      <w:pPr>
        <w:jc w:val="both"/>
      </w:pPr>
    </w:p>
    <w:p w14:paraId="2324F86D" w14:textId="5BC53273" w:rsidR="002B57C0" w:rsidRDefault="00C1352E" w:rsidP="001D344A">
      <w:pPr>
        <w:pStyle w:val="ListParagraph"/>
        <w:numPr>
          <w:ilvl w:val="0"/>
          <w:numId w:val="19"/>
        </w:numPr>
      </w:pPr>
      <w:r>
        <w:t xml:space="preserve">Fra </w:t>
      </w:r>
      <w:proofErr w:type="spellStart"/>
      <w:r>
        <w:t>IFA’s</w:t>
      </w:r>
      <w:proofErr w:type="spellEnd"/>
      <w:r>
        <w:t xml:space="preserve"> side kan bydes ind med</w:t>
      </w:r>
      <w:r w:rsidR="009E3467">
        <w:t xml:space="preserve"> forskningsområderne</w:t>
      </w:r>
    </w:p>
    <w:p w14:paraId="518930DC" w14:textId="44F22863" w:rsidR="005B2945" w:rsidRPr="003B6BAC" w:rsidRDefault="005B2945" w:rsidP="003B6BAC">
      <w:pPr>
        <w:pStyle w:val="ListParagraph"/>
      </w:pPr>
      <w:r>
        <w:t>Energi</w:t>
      </w:r>
      <w:r w:rsidR="006B542B">
        <w:t xml:space="preserve"> og </w:t>
      </w:r>
      <w:r w:rsidR="00D77219">
        <w:t>Forsyningssikkerhed</w:t>
      </w:r>
      <w:r w:rsidR="00D77219">
        <w:br/>
        <w:t>Numerisk</w:t>
      </w:r>
      <w:r w:rsidR="006B542B">
        <w:t xml:space="preserve"> </w:t>
      </w:r>
      <w:r w:rsidR="00D77219">
        <w:t>orientered</w:t>
      </w:r>
      <w:r w:rsidR="003F2D37">
        <w:t>e forskningsprojekter</w:t>
      </w:r>
      <w:r w:rsidR="003F2D37">
        <w:br/>
        <w:t>Medicinsk fysik</w:t>
      </w:r>
      <w:r w:rsidR="00840420">
        <w:br/>
        <w:t>Kvantesat</w:t>
      </w:r>
      <w:r w:rsidR="001F35CD">
        <w:t>s</w:t>
      </w:r>
      <w:r w:rsidR="00840420">
        <w:t>ningen</w:t>
      </w:r>
    </w:p>
    <w:p w14:paraId="0E69884A" w14:textId="77777777" w:rsidR="00BB3B70" w:rsidRDefault="00BB3B70" w:rsidP="005B2945">
      <w:pPr>
        <w:pStyle w:val="ListParagraph"/>
        <w:rPr>
          <w:i/>
          <w:iCs/>
        </w:rPr>
      </w:pPr>
    </w:p>
    <w:p w14:paraId="5093A675" w14:textId="77777777" w:rsidR="00F52F47" w:rsidRDefault="00BB3B70" w:rsidP="00BB3B70">
      <w:r>
        <w:t xml:space="preserve">Ad. </w:t>
      </w:r>
      <w:r w:rsidR="003D0C8B">
        <w:t>5. Forslag til panelmedlemmer til forskningsevalueringer 2025</w:t>
      </w:r>
      <w:r w:rsidR="00F52F47">
        <w:br/>
      </w:r>
    </w:p>
    <w:p w14:paraId="6EA87DAC" w14:textId="1927BCF1" w:rsidR="00BB3B70" w:rsidRDefault="00C46D74" w:rsidP="00BB3B70">
      <w:r>
        <w:t xml:space="preserve">            </w:t>
      </w:r>
      <w:r w:rsidR="00F52F47">
        <w:t>Fr</w:t>
      </w:r>
      <w:r w:rsidR="00F26A82">
        <w:t>emover vil</w:t>
      </w:r>
      <w:r w:rsidR="00F52F47">
        <w:t xml:space="preserve"> forskningsevalueringerne</w:t>
      </w:r>
      <w:r w:rsidR="00F26A82">
        <w:t xml:space="preserve"> være</w:t>
      </w:r>
      <w:r w:rsidR="00F52F47">
        <w:t xml:space="preserve"> offentlige</w:t>
      </w:r>
      <w:r w:rsidR="00DF0336">
        <w:t>.</w:t>
      </w:r>
      <w:r w:rsidR="008B4E74">
        <w:t xml:space="preserve"> </w:t>
      </w:r>
      <w:r w:rsidR="00BF5E86">
        <w:br/>
        <w:t xml:space="preserve">            </w:t>
      </w:r>
      <w:r w:rsidR="008B4E74">
        <w:t>Styrker og ”huller” skal</w:t>
      </w:r>
      <w:r>
        <w:t xml:space="preserve"> vurderes.</w:t>
      </w:r>
      <w:r w:rsidR="001631A2">
        <w:br/>
        <w:t xml:space="preserve">            Lars undersøger, om den seneste vurdering </w:t>
      </w:r>
      <w:r w:rsidR="000F31F4">
        <w:t>kan gøres offentlig</w:t>
      </w:r>
      <w:r w:rsidR="0047301D">
        <w:t>t</w:t>
      </w:r>
      <w:r w:rsidR="00427214">
        <w:t>/tilgås</w:t>
      </w:r>
      <w:r w:rsidR="008B4E74">
        <w:t xml:space="preserve">      </w:t>
      </w:r>
      <w:r w:rsidR="009A06F8">
        <w:br/>
      </w:r>
    </w:p>
    <w:p w14:paraId="777CACFE" w14:textId="77777777" w:rsidR="00A1431B" w:rsidRDefault="00A1431B" w:rsidP="00A1431B">
      <w:pPr>
        <w:rPr>
          <w:i/>
          <w:iCs/>
        </w:rPr>
      </w:pPr>
    </w:p>
    <w:p w14:paraId="26A70858" w14:textId="0ADF6C52" w:rsidR="00A1431B" w:rsidRDefault="00A1431B" w:rsidP="00A1431B">
      <w:r>
        <w:t>Ad. 4</w:t>
      </w:r>
      <w:r w:rsidR="000B7144">
        <w:t>. Opfølgning på peer feedback dokument vedr. fondsansøgninger</w:t>
      </w:r>
    </w:p>
    <w:p w14:paraId="250147AD" w14:textId="77777777" w:rsidR="00CC212A" w:rsidRDefault="00CC212A" w:rsidP="00A1431B"/>
    <w:p w14:paraId="4D9F8E89" w14:textId="45840226" w:rsidR="00493EC7" w:rsidRPr="003B6BAC" w:rsidRDefault="00211C8D" w:rsidP="003B6BAC">
      <w:pPr>
        <w:pStyle w:val="ListParagraph"/>
        <w:numPr>
          <w:ilvl w:val="0"/>
          <w:numId w:val="19"/>
        </w:numPr>
        <w:rPr>
          <w:i/>
          <w:iCs/>
        </w:rPr>
      </w:pPr>
      <w:r>
        <w:t>Opsummering af respons blev gennemgået</w:t>
      </w:r>
      <w:r w:rsidR="00614E2F">
        <w:t xml:space="preserve">. Det indstilles til </w:t>
      </w:r>
      <w:r w:rsidR="003B6BAC">
        <w:t xml:space="preserve">institutledelsen </w:t>
      </w:r>
      <w:r w:rsidR="00614E2F">
        <w:t>at iværksætte initiativet.</w:t>
      </w:r>
      <w:r>
        <w:br/>
      </w:r>
      <w:r w:rsidR="00260EF9">
        <w:br/>
      </w:r>
    </w:p>
    <w:p w14:paraId="7114299A" w14:textId="284AD75C" w:rsidR="00750670" w:rsidRDefault="00493EC7" w:rsidP="00493EC7">
      <w:pPr>
        <w:tabs>
          <w:tab w:val="left" w:pos="5950"/>
        </w:tabs>
      </w:pPr>
      <w:r w:rsidRPr="00493EC7">
        <w:t>Ad. 6.</w:t>
      </w:r>
      <w:r>
        <w:t xml:space="preserve"> Evt.</w:t>
      </w:r>
    </w:p>
    <w:p w14:paraId="32577A53" w14:textId="77777777" w:rsidR="00493EC7" w:rsidRDefault="00493EC7" w:rsidP="00493EC7">
      <w:pPr>
        <w:tabs>
          <w:tab w:val="left" w:pos="5950"/>
        </w:tabs>
      </w:pPr>
    </w:p>
    <w:p w14:paraId="570764CA" w14:textId="7F804D7C" w:rsidR="00493EC7" w:rsidRPr="00D34560" w:rsidRDefault="00EC739F" w:rsidP="00911D70">
      <w:pPr>
        <w:pStyle w:val="ListParagraph"/>
        <w:numPr>
          <w:ilvl w:val="0"/>
          <w:numId w:val="19"/>
        </w:numPr>
        <w:tabs>
          <w:tab w:val="left" w:pos="5950"/>
        </w:tabs>
        <w:rPr>
          <w:i/>
          <w:iCs/>
        </w:rPr>
      </w:pPr>
      <w:r>
        <w:t>Karsten:</w:t>
      </w:r>
      <w:r>
        <w:br/>
      </w:r>
      <w:r w:rsidR="007B0D3D">
        <w:t xml:space="preserve">Det danske </w:t>
      </w:r>
      <w:proofErr w:type="spellStart"/>
      <w:r w:rsidR="007B0D3D">
        <w:t>kodex</w:t>
      </w:r>
      <w:proofErr w:type="spellEnd"/>
      <w:r w:rsidR="007B0D3D">
        <w:t xml:space="preserve"> for inte</w:t>
      </w:r>
      <w:r w:rsidR="000E5DDE">
        <w:t>gritet indenfor forskning er ved at blive opdatere</w:t>
      </w:r>
      <w:r w:rsidR="007464C5">
        <w:t xml:space="preserve">t. Dekanen ved Health </w:t>
      </w:r>
      <w:r w:rsidR="0002102A">
        <w:t xml:space="preserve">er AU’s </w:t>
      </w:r>
      <w:r w:rsidR="00957D53">
        <w:t>medlem</w:t>
      </w:r>
      <w:r>
        <w:t xml:space="preserve"> og har nedsat en </w:t>
      </w:r>
      <w:r w:rsidR="00223D1D">
        <w:t xml:space="preserve">rådgivende </w:t>
      </w:r>
      <w:r w:rsidR="00926CC1">
        <w:t xml:space="preserve">referencegruppe, </w:t>
      </w:r>
      <w:r w:rsidR="00C15BED">
        <w:t>som hun kan konsultere og få feedback</w:t>
      </w:r>
      <w:r w:rsidR="00B52DFA">
        <w:t xml:space="preserve"> fra bredt på AU. Michael Drewsen er med som repræsentant for </w:t>
      </w:r>
      <w:proofErr w:type="spellStart"/>
      <w:r w:rsidR="00B52DFA">
        <w:t>NAT’s</w:t>
      </w:r>
      <w:proofErr w:type="spellEnd"/>
      <w:r w:rsidR="00B52DFA">
        <w:t xml:space="preserve"> akademiske råd</w:t>
      </w:r>
      <w:r w:rsidR="00D34560">
        <w:t xml:space="preserve">. Karsten er kontakt til AU’s rådgivere for forskningsintegritet og </w:t>
      </w:r>
      <w:r w:rsidR="006859EA">
        <w:t>forsknings</w:t>
      </w:r>
      <w:r w:rsidR="00D34560">
        <w:t>frihed.</w:t>
      </w:r>
    </w:p>
    <w:sectPr w:rsidR="00493EC7" w:rsidRPr="00D34560" w:rsidSect="00875A3D">
      <w:headerReference w:type="default" r:id="rId7"/>
      <w:headerReference w:type="first" r:id="rId8"/>
      <w:footerReference w:type="first" r:id="rId9"/>
      <w:endnotePr>
        <w:numFmt w:val="decimal"/>
      </w:endnotePr>
      <w:pgSz w:w="11907" w:h="16840" w:code="9"/>
      <w:pgMar w:top="2552" w:right="3119" w:bottom="2041" w:left="1134" w:header="567" w:footer="3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BE63CE" w14:textId="77777777" w:rsidR="00875A3D" w:rsidRDefault="00875A3D">
      <w:r>
        <w:separator/>
      </w:r>
    </w:p>
  </w:endnote>
  <w:endnote w:type="continuationSeparator" w:id="0">
    <w:p w14:paraId="6005305B" w14:textId="77777777" w:rsidR="00875A3D" w:rsidRDefault="00875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1" w:fontKey="{C36482D1-C88F-40FA-9589-A31B9473142B}"/>
    <w:embedBold r:id="rId2" w:fontKey="{4373DF14-1440-470F-AC49-2575C59C6F63}"/>
    <w:embedItalic r:id="rId3" w:fontKey="{72ED6FA9-B657-4B61-AE22-3D2B5C0CD2CF}"/>
    <w:embedBoldItalic r:id="rId4" w:fontKey="{2D8ECC48-B5BD-4A45-9246-28F9429EF059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U Passata">
    <w:altName w:val="AU Passata"/>
    <w:panose1 w:val="020B0503030502030804"/>
    <w:charset w:val="00"/>
    <w:family w:val="swiss"/>
    <w:pitch w:val="variable"/>
    <w:sig w:usb0="A00000AF" w:usb1="5000204A" w:usb2="00000000" w:usb3="00000000" w:csb0="0000009B" w:csb1="00000000"/>
    <w:embedRegular r:id="rId5" w:fontKey="{6730E49D-4D5C-4377-95F0-7FB17E42F024}"/>
    <w:embedBold r:id="rId6" w:fontKey="{4E8AE155-5C48-4DE5-9FA7-175C453B92C2}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7" w:fontKey="{4E6109E6-01B9-44A8-9678-D46F9BFAA149}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8" w:fontKey="{E7DC0519-C9DC-406A-BFAA-24D74891A845}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9" w:fontKey="{88314C11-9531-4792-886F-BD5205A26456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0" w:fontKey="{82E96283-1B8B-4A49-A6BC-4592AA1BC206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94286" w14:textId="77777777" w:rsidR="00EC0BB0" w:rsidRDefault="00EC0BB0" w:rsidP="00EC0BB0"/>
  <w:tbl>
    <w:tblPr>
      <w:tblW w:w="7546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477"/>
      <w:gridCol w:w="2406"/>
      <w:gridCol w:w="2663"/>
    </w:tblGrid>
    <w:tr w:rsidR="00B704CF" w:rsidRPr="001F35CD" w14:paraId="12D65288" w14:textId="77777777" w:rsidTr="008F47F2">
      <w:tc>
        <w:tcPr>
          <w:tcW w:w="2409" w:type="dxa"/>
        </w:tcPr>
        <w:p w14:paraId="7A2A1373" w14:textId="77777777" w:rsidR="00B704CF" w:rsidRPr="009224E3" w:rsidRDefault="00B704CF" w:rsidP="00B704CF">
          <w:bookmarkStart w:id="40" w:name="IMG_Secondary"/>
          <w:r>
            <w:rPr>
              <w:noProof/>
            </w:rPr>
            <w:drawing>
              <wp:inline distT="0" distB="0" distL="0" distR="0" wp14:anchorId="6142FE8B" wp14:editId="622C0B90">
                <wp:extent cx="648000" cy="648000"/>
                <wp:effectExtent l="0" t="0" r="0" b="0"/>
                <wp:docPr id="952460575" name="IMG_SecondaryIMG_Secondary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52460575" name="IMG_SecondaryIMG_Secondary"/>
                        <pic:cNvPicPr/>
                      </pic:nvPicPr>
                      <pic:blipFill>
                        <a:blip r:embed="rId1"/>
                        <a:srcRect/>
                        <a:stretch/>
                      </pic:blipFill>
                      <pic:spPr>
                        <a:xfrm>
                          <a:off x="0" y="0"/>
                          <a:ext cx="648000" cy="64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  <w:bookmarkEnd w:id="40"/>
        </w:p>
      </w:tc>
      <w:tc>
        <w:tcPr>
          <w:tcW w:w="2341" w:type="dxa"/>
          <w:vAlign w:val="bottom"/>
        </w:tcPr>
        <w:p w14:paraId="3B391DE3" w14:textId="77777777" w:rsidR="00B704CF" w:rsidRPr="009224E3" w:rsidRDefault="00B704CF" w:rsidP="008F47F2">
          <w:pPr>
            <w:pStyle w:val="Template-Companyname"/>
          </w:pPr>
          <w:bookmarkStart w:id="41" w:name="OFF_UnitName"/>
          <w:bookmarkStart w:id="42" w:name="OFF_UnitName_HIF"/>
          <w:r>
            <w:t>Institut for Fysik og Astronomi</w:t>
          </w:r>
          <w:bookmarkEnd w:id="41"/>
        </w:p>
        <w:p w14:paraId="193C51BA" w14:textId="77777777" w:rsidR="00B704CF" w:rsidRPr="009224E3" w:rsidRDefault="00B704CF" w:rsidP="008F47F2">
          <w:pPr>
            <w:pStyle w:val="Template-Address"/>
          </w:pPr>
          <w:bookmarkStart w:id="43" w:name="LAN_AU"/>
          <w:bookmarkEnd w:id="42"/>
          <w:r>
            <w:t>Aarhus Universitet</w:t>
          </w:r>
          <w:bookmarkEnd w:id="43"/>
        </w:p>
        <w:p w14:paraId="3A181241" w14:textId="77777777" w:rsidR="00B704CF" w:rsidRPr="009224E3" w:rsidRDefault="00B704CF" w:rsidP="008F47F2">
          <w:pPr>
            <w:pStyle w:val="Template-Address"/>
          </w:pPr>
          <w:bookmarkStart w:id="44" w:name="OFF_AddressComputed"/>
          <w:r>
            <w:t>Ny Munkegade 120</w:t>
          </w:r>
          <w:r>
            <w:br/>
            <w:t>8000 Aarhus C</w:t>
          </w:r>
          <w:bookmarkEnd w:id="44"/>
        </w:p>
      </w:tc>
      <w:tc>
        <w:tcPr>
          <w:tcW w:w="2591" w:type="dxa"/>
          <w:vAlign w:val="bottom"/>
        </w:tcPr>
        <w:p w14:paraId="48811E9B" w14:textId="77777777" w:rsidR="00B704CF" w:rsidRPr="009224E3" w:rsidRDefault="00B704CF" w:rsidP="008F47F2">
          <w:pPr>
            <w:pStyle w:val="Template-Address"/>
            <w:jc w:val="right"/>
          </w:pPr>
          <w:bookmarkStart w:id="45" w:name="LAN_Tel"/>
          <w:bookmarkStart w:id="46" w:name="OFF_Phone_HIF"/>
          <w:r>
            <w:t>Tlf.:</w:t>
          </w:r>
          <w:bookmarkEnd w:id="45"/>
          <w:r w:rsidRPr="009224E3">
            <w:t xml:space="preserve"> </w:t>
          </w:r>
          <w:bookmarkStart w:id="47" w:name="OFF_Phone"/>
          <w:r>
            <w:t>+45 8715 0000</w:t>
          </w:r>
          <w:bookmarkEnd w:id="47"/>
        </w:p>
        <w:p w14:paraId="1C7FF5BB" w14:textId="77777777" w:rsidR="00B704CF" w:rsidRPr="009224E3" w:rsidRDefault="00B704CF" w:rsidP="008F47F2">
          <w:pPr>
            <w:pStyle w:val="Template-Address"/>
            <w:jc w:val="right"/>
            <w:rPr>
              <w:vanish/>
            </w:rPr>
          </w:pPr>
          <w:bookmarkStart w:id="48" w:name="LAN_Fax"/>
          <w:bookmarkStart w:id="49" w:name="OFF_Fax_HIF"/>
          <w:bookmarkEnd w:id="46"/>
          <w:r>
            <w:rPr>
              <w:vanish/>
            </w:rPr>
            <w:t>Fax:</w:t>
          </w:r>
          <w:bookmarkEnd w:id="48"/>
          <w:r w:rsidRPr="009224E3">
            <w:rPr>
              <w:vanish/>
            </w:rPr>
            <w:t xml:space="preserve"> </w:t>
          </w:r>
          <w:bookmarkStart w:id="50" w:name="OFF_Fax"/>
          <w:bookmarkEnd w:id="50"/>
        </w:p>
        <w:p w14:paraId="7402BD1B" w14:textId="77777777" w:rsidR="00B704CF" w:rsidRPr="007E1B0D" w:rsidRDefault="00B704CF" w:rsidP="008F47F2">
          <w:pPr>
            <w:pStyle w:val="Template-Address"/>
            <w:jc w:val="right"/>
            <w:rPr>
              <w:lang w:val="en-US"/>
            </w:rPr>
          </w:pPr>
          <w:bookmarkStart w:id="51" w:name="OFF_Email_HIF"/>
          <w:bookmarkEnd w:id="49"/>
          <w:r w:rsidRPr="007E1B0D">
            <w:rPr>
              <w:lang w:val="en-US"/>
            </w:rPr>
            <w:t xml:space="preserve">E-mail: </w:t>
          </w:r>
          <w:bookmarkStart w:id="52" w:name="OFF_Email"/>
          <w:r w:rsidRPr="007E1B0D">
            <w:rPr>
              <w:lang w:val="en-US"/>
            </w:rPr>
            <w:t>phys@au.dk</w:t>
          </w:r>
          <w:bookmarkEnd w:id="52"/>
        </w:p>
        <w:p w14:paraId="281D9B2A" w14:textId="77777777" w:rsidR="00B704CF" w:rsidRPr="007E1B0D" w:rsidRDefault="00B704CF" w:rsidP="008F47F2">
          <w:pPr>
            <w:pStyle w:val="Template-Address"/>
            <w:jc w:val="right"/>
            <w:rPr>
              <w:lang w:val="en-US"/>
            </w:rPr>
          </w:pPr>
          <w:bookmarkStart w:id="53" w:name="OFF_wwwComputed_HIF"/>
          <w:bookmarkEnd w:id="51"/>
          <w:r w:rsidRPr="007E1B0D">
            <w:rPr>
              <w:lang w:val="en-US"/>
            </w:rPr>
            <w:t xml:space="preserve">Web: </w:t>
          </w:r>
          <w:bookmarkStart w:id="54" w:name="OFF_wwwComputed"/>
          <w:r w:rsidRPr="007E1B0D">
            <w:rPr>
              <w:lang w:val="en-US"/>
            </w:rPr>
            <w:t>phys.au.dk</w:t>
          </w:r>
          <w:bookmarkEnd w:id="53"/>
          <w:bookmarkEnd w:id="54"/>
        </w:p>
      </w:tc>
    </w:tr>
  </w:tbl>
  <w:p w14:paraId="4328EEB1" w14:textId="77777777" w:rsidR="00EC0BB0" w:rsidRPr="007E1B0D" w:rsidRDefault="00EC0BB0" w:rsidP="00EC0BB0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AED6EF" w14:textId="77777777" w:rsidR="00875A3D" w:rsidRDefault="00875A3D">
      <w:r>
        <w:separator/>
      </w:r>
    </w:p>
  </w:footnote>
  <w:footnote w:type="continuationSeparator" w:id="0">
    <w:p w14:paraId="079C9E3E" w14:textId="77777777" w:rsidR="00875A3D" w:rsidRDefault="00875A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C772A" w14:textId="77777777" w:rsidR="002F51EF" w:rsidRDefault="00CD66FF" w:rsidP="002F51E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184640CD" wp14:editId="5A30B610">
              <wp:simplePos x="0" y="0"/>
              <wp:positionH relativeFrom="page">
                <wp:posOffset>1468755</wp:posOffset>
              </wp:positionH>
              <wp:positionV relativeFrom="page">
                <wp:posOffset>363220</wp:posOffset>
              </wp:positionV>
              <wp:extent cx="5400040" cy="739140"/>
              <wp:effectExtent l="1905" t="1270" r="0" b="2540"/>
              <wp:wrapNone/>
              <wp:docPr id="1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EC470D3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color w:val="003D73" w:themeColor="text2"/>
                            </w:rPr>
                          </w:pPr>
                          <w:bookmarkStart w:id="4" w:name="OFF_Logo1AComputed_2"/>
                          <w:bookmarkStart w:id="5" w:name="OFF_Logo1AComputed_2_HIF"/>
                          <w:r>
                            <w:rPr>
                              <w:color w:val="003D73" w:themeColor="text2"/>
                            </w:rPr>
                            <w:t>Aarhus</w:t>
                          </w:r>
                          <w:r>
                            <w:rPr>
                              <w:color w:val="003D73" w:themeColor="text2"/>
                            </w:rPr>
                            <w:br/>
                            <w:t>Universitet</w:t>
                          </w:r>
                          <w:bookmarkEnd w:id="4"/>
                        </w:p>
                        <w:p w14:paraId="61291C80" w14:textId="77777777" w:rsidR="00CD66FF" w:rsidRPr="006803D7" w:rsidRDefault="00CD66FF" w:rsidP="00CD66FF">
                          <w:pPr>
                            <w:pStyle w:val="Template-Unitnamelogoname"/>
                            <w:rPr>
                              <w:color w:val="003D73" w:themeColor="text2"/>
                            </w:rPr>
                          </w:pPr>
                          <w:bookmarkStart w:id="6" w:name="OFF_Logo2AComputed_2"/>
                          <w:bookmarkStart w:id="7" w:name="OFF_Logo2AComputed_2_HIF"/>
                          <w:bookmarkEnd w:id="5"/>
                          <w:r>
                            <w:rPr>
                              <w:color w:val="003D73" w:themeColor="text2"/>
                            </w:rPr>
                            <w:t>Institut for Fysik og Astronomi</w:t>
                          </w:r>
                          <w:bookmarkEnd w:id="6"/>
                          <w:bookmarkEnd w:id="7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84640CD" id="_x0000_t202" coordsize="21600,21600" o:spt="202" path="m,l,21600r21600,l21600,xe">
              <v:stroke joinstyle="miter"/>
              <v:path gradientshapeok="t" o:connecttype="rect"/>
            </v:shapetype>
            <v:shape id="LogoNavnForsideHide" o:spid="_x0000_s1026" type="#_x0000_t202" alt="&quot;&quot;" style="position:absolute;margin-left:115.65pt;margin-top:28.6pt;width:425.2pt;height:58.2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" filled="f" stroked="f">
              <v:textbox inset="0,0,0,0">
                <w:txbxContent>
                  <w:p w14:paraId="4EC470D3" w14:textId="77777777" w:rsidR="00CD66FF" w:rsidRPr="006803D7" w:rsidRDefault="00CD66FF" w:rsidP="00CD66FF">
                    <w:pPr>
                      <w:pStyle w:val="Template-Parentlogoname"/>
                      <w:rPr>
                        <w:color w:val="003D73" w:themeColor="text2"/>
                      </w:rPr>
                    </w:pPr>
                    <w:bookmarkStart w:id="8" w:name="OFF_Logo1AComputed_2"/>
                    <w:bookmarkStart w:id="9" w:name="OFF_Logo1AComputed_2_HIF"/>
                    <w:r>
                      <w:rPr>
                        <w:color w:val="003D73" w:themeColor="text2"/>
                      </w:rPr>
                      <w:t>Aarhus</w:t>
                    </w:r>
                    <w:r>
                      <w:rPr>
                        <w:color w:val="003D73" w:themeColor="text2"/>
                      </w:rPr>
                      <w:br/>
                      <w:t>Universitet</w:t>
                    </w:r>
                    <w:bookmarkEnd w:id="8"/>
                  </w:p>
                  <w:p w14:paraId="61291C80" w14:textId="77777777" w:rsidR="00CD66FF" w:rsidRPr="006803D7" w:rsidRDefault="00CD66FF" w:rsidP="00CD66FF">
                    <w:pPr>
                      <w:pStyle w:val="Template-Unitnamelogoname"/>
                      <w:rPr>
                        <w:color w:val="003D73" w:themeColor="text2"/>
                      </w:rPr>
                    </w:pPr>
                    <w:bookmarkStart w:id="10" w:name="OFF_Logo2AComputed_2"/>
                    <w:bookmarkStart w:id="11" w:name="OFF_Logo2AComputed_2_HIF"/>
                    <w:bookmarkEnd w:id="9"/>
                    <w:r>
                      <w:rPr>
                        <w:color w:val="003D73" w:themeColor="text2"/>
                      </w:rPr>
                      <w:t>Institut for Fysik og Astronomi</w:t>
                    </w:r>
                    <w:bookmarkEnd w:id="10"/>
                    <w:bookmarkEnd w:id="11"/>
                  </w:p>
                </w:txbxContent>
              </v:textbox>
              <w10:wrap anchorx="page" anchory="page"/>
            </v:shape>
          </w:pict>
        </mc:Fallback>
      </mc:AlternateContent>
    </w:r>
    <w:r w:rsidR="00DB44DA">
      <w:rPr>
        <w:noProof/>
      </w:rPr>
      <mc:AlternateContent>
        <mc:Choice Requires="wpc">
          <w:drawing>
            <wp:anchor distT="0" distB="0" distL="114300" distR="114300" simplePos="0" relativeHeight="251681792" behindDoc="0" locked="0" layoutInCell="1" allowOverlap="1" wp14:anchorId="19C5697E" wp14:editId="456CCCE8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0" t="0" r="0" b="0"/>
              <wp:wrapNone/>
              <wp:docPr id="2" name="LogoCanvasHide0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15" name="Freeform 28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0" name="Freeform 29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6322C96" id="LogoCanvasHide01" o:spid="_x0000_s1026" editas="canvas" alt="&quot;&quot;" style="position:absolute;margin-left:56.7pt;margin-top:28.35pt;width:48pt;height:24pt;z-index:251681792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alt="&quot;&quot;" style="position:absolute;width:6096;height:3048;visibility:visible;mso-wrap-style:square">
                <v:fill o:detectmouseclick="t"/>
                <v:path o:connecttype="none"/>
              </v:shape>
              <v:shape id="Freeform 28" o:spid="_x0000_s1028" style="position:absolute;left:3048;top:1524;width:3048;height:1524;visibility:visible;mso-wrap-style:square;v-text-anchor:top" coordsize="8160,4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03d73 [3215]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29" o:spid="_x0000_s1029" style="position:absolute;width:3048;height:3048;visibility:visible;mso-wrap-style:square;v-text-anchor:top" coordsize="8160,8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" path="m2878,8160l,8160,8160,r,2892l2878,8160xe" fillcolor="#003d73 [3215]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</w:p>
  <w:p w14:paraId="7B145CA6" w14:textId="77777777" w:rsidR="00307E90" w:rsidRDefault="00CD66F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79FDBAB7" wp14:editId="15F107E7">
              <wp:simplePos x="0" y="0"/>
              <wp:positionH relativeFrom="margin">
                <wp:posOffset>0</wp:posOffset>
              </wp:positionH>
              <wp:positionV relativeFrom="topMargin">
                <wp:posOffset>812165</wp:posOffset>
              </wp:positionV>
              <wp:extent cx="5400040" cy="353051"/>
              <wp:effectExtent l="0" t="0" r="10160" b="9525"/>
              <wp:wrapNone/>
              <wp:docPr id="3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3530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0A2F4C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id="8" w:name="OFF_Logo3AComputed_2"/>
                          <w:bookmarkStart w:id="9" w:name="OFF_Logo3AComputed_2_HIF"/>
                          <w:bookmarkEnd w:id="8"/>
                          <w:bookmarkEnd w:id="9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9FDBAB7" id="_x0000_s1027" type="#_x0000_t202" alt="&quot;&quot;" style="position:absolute;margin-left:0;margin-top:63.95pt;width:425.2pt;height:27.8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" filled="f" stroked="f">
              <v:textbox inset="0,0,0,0">
                <w:txbxContent>
                  <w:p w14:paraId="420A2F4C" w14:textId="77777777" w:rsidR="00CD66FF" w:rsidRPr="006803D7" w:rsidRDefault="00CD66FF" w:rsidP="00CD66FF">
                    <w:pPr>
                      <w:pStyle w:val="Template-Parentlogoname"/>
                      <w:rPr>
                        <w:vanish/>
                        <w:color w:val="003D73" w:themeColor="text2"/>
                      </w:rPr>
                    </w:pPr>
                    <w:bookmarkStart w:id="14" w:name="OFF_Logo3AComputed_2"/>
                    <w:bookmarkStart w:id="15" w:name="OFF_Logo3AComputed_2_HIF"/>
                    <w:bookmarkEnd w:id="14"/>
                    <w:bookmarkEnd w:id="15"/>
                  </w:p>
                </w:txbxContent>
              </v:textbox>
              <w10:wrap anchorx="margin" anchory="margin"/>
            </v:shape>
          </w:pict>
        </mc:Fallback>
      </mc:AlternateContent>
    </w:r>
    <w:r w:rsidR="002F6A87">
      <w:rPr>
        <w:noProof/>
      </w:rPr>
      <w:drawing>
        <wp:anchor distT="0" distB="0" distL="114300" distR="114300" simplePos="0" relativeHeight="251657216" behindDoc="1" locked="0" layoutInCell="1" allowOverlap="1" wp14:anchorId="5AC8E17D" wp14:editId="677F5791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6870" cy="3798570"/>
          <wp:effectExtent l="0" t="0" r="0" b="0"/>
          <wp:wrapNone/>
          <wp:docPr id="4" name="FoldeStregHide0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FoldeStregHide0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8425" b="-380"/>
                  <a:stretch>
                    <a:fillRect/>
                  </a:stretch>
                </pic:blipFill>
                <pic:spPr bwMode="auto">
                  <a:xfrm>
                    <a:off x="0" y="0"/>
                    <a:ext cx="35687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D67AB8">
      <w:rPr>
        <w:noProof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anchorId="1B4F49BE" wp14:editId="4BCCBF5C">
              <wp:simplePos x="0" y="0"/>
              <wp:positionH relativeFrom="page">
                <wp:posOffset>5939790</wp:posOffset>
              </wp:positionH>
              <wp:positionV relativeFrom="page">
                <wp:posOffset>360045</wp:posOffset>
              </wp:positionV>
              <wp:extent cx="1260000" cy="4230000"/>
              <wp:effectExtent l="0" t="0" r="16510" b="18415"/>
              <wp:wrapSquare wrapText="bothSides"/>
              <wp:docPr id="5" name="DokInf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000" cy="423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727FFD" w14:textId="77777777" w:rsidR="00D67AB8" w:rsidRDefault="00D67AB8" w:rsidP="00C22DE2">
                          <w:pPr>
                            <w:pStyle w:val="Emne"/>
                          </w:pPr>
                          <w:bookmarkStart w:id="10" w:name="CUS_DocumentName_1"/>
                          <w:r>
                            <w:t>Referat</w:t>
                          </w:r>
                          <w:bookmarkEnd w:id="10"/>
                        </w:p>
                        <w:p w14:paraId="4FA4F4D6" w14:textId="77777777" w:rsidR="00C22DE2" w:rsidRDefault="00C22DE2" w:rsidP="00C22DE2">
                          <w:pPr>
                            <w:pStyle w:val="Template"/>
                          </w:pPr>
                        </w:p>
                        <w:p w14:paraId="06518D30" w14:textId="77777777" w:rsidR="00C22DE2" w:rsidRDefault="00C22DE2" w:rsidP="00D67AB8">
                          <w:pPr>
                            <w:pStyle w:val="Template-Afdeling"/>
                          </w:pPr>
                          <w:bookmarkStart w:id="11" w:name="USR_Name_2"/>
                          <w:r>
                            <w:t>Brigitte Christina Henderson</w:t>
                          </w:r>
                          <w:bookmarkStart w:id="12" w:name="USR_Name_2_HIF"/>
                          <w:bookmarkEnd w:id="11"/>
                        </w:p>
                        <w:bookmarkEnd w:id="12"/>
                        <w:p w14:paraId="01A21CF1" w14:textId="77777777" w:rsidR="00D67AB8" w:rsidRDefault="00D67AB8" w:rsidP="00D67AB8">
                          <w:pPr>
                            <w:pStyle w:val="Template"/>
                          </w:pPr>
                        </w:p>
                        <w:p w14:paraId="433D0D5C" w14:textId="77777777" w:rsidR="00D67AB8" w:rsidRPr="00307E90" w:rsidRDefault="00D67AB8" w:rsidP="00D67AB8">
                          <w:pPr>
                            <w:pStyle w:val="Template"/>
                          </w:pPr>
                          <w:bookmarkStart w:id="13" w:name="LAN_Date_1"/>
                          <w:r>
                            <w:t>Dato</w:t>
                          </w:r>
                          <w:bookmarkEnd w:id="13"/>
                          <w:r>
                            <w:t>:</w:t>
                          </w:r>
                          <w:r w:rsidR="00587BE6" w:rsidRPr="00307E90">
                            <w:t xml:space="preserve"> </w:t>
                          </w:r>
                          <w:bookmarkStart w:id="14" w:name="Date_DateCustomA_1"/>
                          <w:r>
                            <w:t>25. april 2024</w:t>
                          </w:r>
                          <w:bookmarkEnd w:id="14"/>
                        </w:p>
                        <w:p w14:paraId="18366B07" w14:textId="77777777" w:rsidR="00D67AB8" w:rsidRDefault="00D67AB8" w:rsidP="00D67AB8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15" w:name="LAN_Sagsnr_1"/>
                          <w:bookmarkStart w:id="16" w:name="FLD_Sagsnummer_1_HIF"/>
                          <w:r>
                            <w:rPr>
                              <w:vanish/>
                            </w:rPr>
                            <w:t>Sags nr</w:t>
                          </w:r>
                          <w:bookmarkEnd w:id="15"/>
                          <w:r>
                            <w:rPr>
                              <w:vanish/>
                            </w:rPr>
                            <w:t xml:space="preserve">.: </w:t>
                          </w:r>
                          <w:bookmarkStart w:id="17" w:name="FLD_Sagsnummer_1"/>
                          <w:bookmarkEnd w:id="17"/>
                        </w:p>
                        <w:p w14:paraId="7AB499FF" w14:textId="77777777" w:rsidR="00D67AB8" w:rsidRDefault="00D67AB8" w:rsidP="00D67AB8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18" w:name="LAN_Ref_1"/>
                          <w:bookmarkStart w:id="19" w:name="FLD_Reference_1_HIF"/>
                          <w:bookmarkEnd w:id="16"/>
                          <w:r>
                            <w:rPr>
                              <w:vanish/>
                            </w:rPr>
                            <w:t>Ref</w:t>
                          </w:r>
                          <w:bookmarkEnd w:id="18"/>
                          <w:r>
                            <w:rPr>
                              <w:vanish/>
                            </w:rPr>
                            <w:t xml:space="preserve">: </w:t>
                          </w:r>
                          <w:bookmarkStart w:id="20" w:name="FLD_Reference_1"/>
                          <w:bookmarkEnd w:id="20"/>
                        </w:p>
                        <w:bookmarkEnd w:id="19"/>
                        <w:p w14:paraId="7D84BD26" w14:textId="77777777" w:rsidR="00D67AB8" w:rsidRDefault="00D67AB8" w:rsidP="00D67AB8">
                          <w:pPr>
                            <w:pStyle w:val="Template-kolofonstreg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1287A88B" wp14:editId="7959A566">
                                <wp:extent cx="347980" cy="102235"/>
                                <wp:effectExtent l="0" t="0" r="0" b="0"/>
                                <wp:docPr id="14" name="Billede 12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47980" cy="10223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68596233" w14:textId="77777777" w:rsidR="00D67AB8" w:rsidRPr="00641B24" w:rsidRDefault="00D67AB8" w:rsidP="00D67AB8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id="21" w:name="LAN_Page_1"/>
                          <w:r>
                            <w:t>Side</w:t>
                          </w:r>
                          <w:bookmarkEnd w:id="21"/>
                          <w:r>
                            <w:t xml:space="preserve"> 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t>/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NUMPAGES </w:instrTex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4F49BE" id="DokInfo" o:spid="_x0000_s1028" type="#_x0000_t202" style="position:absolute;margin-left:467.7pt;margin-top:28.35pt;width:99.2pt;height:333.05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" filled="f" stroked="f">
              <v:textbox inset="0,0,0,0">
                <w:txbxContent>
                  <w:p w14:paraId="7C727FFD" w14:textId="77777777" w:rsidR="00D67AB8" w:rsidRDefault="00D67AB8" w:rsidP="00C22DE2">
                    <w:pPr>
                      <w:pStyle w:val="Emne"/>
                    </w:pPr>
                    <w:bookmarkStart w:id="28" w:name="CUS_DocumentName_1"/>
                    <w:r>
                      <w:t>Referat</w:t>
                    </w:r>
                    <w:bookmarkEnd w:id="28"/>
                  </w:p>
                  <w:p w14:paraId="4FA4F4D6" w14:textId="77777777" w:rsidR="00C22DE2" w:rsidRDefault="00C22DE2" w:rsidP="00C22DE2">
                    <w:pPr>
                      <w:pStyle w:val="Template"/>
                    </w:pPr>
                  </w:p>
                  <w:p w14:paraId="06518D30" w14:textId="77777777" w:rsidR="00C22DE2" w:rsidRDefault="00C22DE2" w:rsidP="00D67AB8">
                    <w:pPr>
                      <w:pStyle w:val="Template-Afdeling"/>
                    </w:pPr>
                    <w:bookmarkStart w:id="29" w:name="USR_Name_2"/>
                    <w:r>
                      <w:t>Brigitte Christina Henderson</w:t>
                    </w:r>
                    <w:bookmarkStart w:id="30" w:name="USR_Name_2_HIF"/>
                    <w:bookmarkEnd w:id="29"/>
                  </w:p>
                  <w:bookmarkEnd w:id="30"/>
                  <w:p w14:paraId="01A21CF1" w14:textId="77777777" w:rsidR="00D67AB8" w:rsidRDefault="00D67AB8" w:rsidP="00D67AB8">
                    <w:pPr>
                      <w:pStyle w:val="Template"/>
                    </w:pPr>
                  </w:p>
                  <w:p w14:paraId="433D0D5C" w14:textId="77777777" w:rsidR="00D67AB8" w:rsidRPr="00307E90" w:rsidRDefault="00D67AB8" w:rsidP="00D67AB8">
                    <w:pPr>
                      <w:pStyle w:val="Template"/>
                    </w:pPr>
                    <w:bookmarkStart w:id="31" w:name="LAN_Date_1"/>
                    <w:r>
                      <w:t>Dato</w:t>
                    </w:r>
                    <w:bookmarkEnd w:id="31"/>
                    <w:r>
                      <w:t>:</w:t>
                    </w:r>
                    <w:r w:rsidR="00587BE6" w:rsidRPr="00307E90">
                      <w:t xml:space="preserve"> </w:t>
                    </w:r>
                    <w:bookmarkStart w:id="32" w:name="Date_DateCustomA_1"/>
                    <w:r>
                      <w:t>25. april 2024</w:t>
                    </w:r>
                    <w:bookmarkEnd w:id="32"/>
                  </w:p>
                  <w:p w14:paraId="18366B07" w14:textId="77777777" w:rsidR="00D67AB8" w:rsidRDefault="00D67AB8" w:rsidP="00D67AB8">
                    <w:pPr>
                      <w:pStyle w:val="Template"/>
                      <w:rPr>
                        <w:vanish/>
                      </w:rPr>
                    </w:pPr>
                    <w:bookmarkStart w:id="33" w:name="LAN_Sagsnr_1"/>
                    <w:bookmarkStart w:id="34" w:name="FLD_Sagsnummer_1_HIF"/>
                    <w:r>
                      <w:rPr>
                        <w:vanish/>
                      </w:rPr>
                      <w:t>Sags nr</w:t>
                    </w:r>
                    <w:bookmarkEnd w:id="33"/>
                    <w:r>
                      <w:rPr>
                        <w:vanish/>
                      </w:rPr>
                      <w:t xml:space="preserve">.: </w:t>
                    </w:r>
                    <w:bookmarkStart w:id="35" w:name="FLD_Sagsnummer_1"/>
                    <w:bookmarkEnd w:id="35"/>
                  </w:p>
                  <w:p w14:paraId="7AB499FF" w14:textId="77777777" w:rsidR="00D67AB8" w:rsidRDefault="00D67AB8" w:rsidP="00D67AB8">
                    <w:pPr>
                      <w:pStyle w:val="Template"/>
                      <w:rPr>
                        <w:vanish/>
                      </w:rPr>
                    </w:pPr>
                    <w:bookmarkStart w:id="36" w:name="LAN_Ref_1"/>
                    <w:bookmarkStart w:id="37" w:name="FLD_Reference_1_HIF"/>
                    <w:bookmarkEnd w:id="34"/>
                    <w:r>
                      <w:rPr>
                        <w:vanish/>
                      </w:rPr>
                      <w:t>Ref</w:t>
                    </w:r>
                    <w:bookmarkEnd w:id="36"/>
                    <w:r>
                      <w:rPr>
                        <w:vanish/>
                      </w:rPr>
                      <w:t xml:space="preserve">: </w:t>
                    </w:r>
                    <w:bookmarkStart w:id="38" w:name="FLD_Reference_1"/>
                    <w:bookmarkEnd w:id="38"/>
                  </w:p>
                  <w:bookmarkEnd w:id="37"/>
                  <w:p w14:paraId="7D84BD26" w14:textId="77777777" w:rsidR="00D67AB8" w:rsidRDefault="00D67AB8" w:rsidP="00D67AB8">
                    <w:pPr>
                      <w:pStyle w:val="Template-kolofonstreg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1287A88B" wp14:editId="7959A566">
                          <wp:extent cx="347980" cy="102235"/>
                          <wp:effectExtent l="0" t="0" r="0" b="0"/>
                          <wp:docPr id="14" name="Billede 12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47980" cy="1022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68596233" w14:textId="77777777" w:rsidR="00D67AB8" w:rsidRPr="00641B24" w:rsidRDefault="00D67AB8" w:rsidP="00D67AB8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bookmarkStart w:id="39" w:name="LAN_Page_1"/>
                    <w:r>
                      <w:t>Side</w:t>
                    </w:r>
                    <w:bookmarkEnd w:id="39"/>
                    <w:r>
                      <w:t xml:space="preserve"> </w:t>
                    </w:r>
                    <w:r>
                      <w:rPr>
                        <w:rStyle w:val="Sidetal"/>
                        <w:noProof w:val="0"/>
                      </w:rPr>
                      <w:fldChar w:fldCharType="begin"/>
                    </w:r>
                    <w:r>
                      <w:rPr>
                        <w:rStyle w:val="Sidetal"/>
                        <w:noProof w:val="0"/>
                      </w:rPr>
                      <w:instrText xml:space="preserve"> PAGE </w:instrText>
                    </w:r>
                    <w:r>
                      <w:rPr>
                        <w:rStyle w:val="Sidetal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Sidetal"/>
                      </w:rPr>
                      <w:t>2</w:t>
                    </w:r>
                    <w:r>
                      <w:rPr>
                        <w:rStyle w:val="Sidetal"/>
                        <w:noProof w:val="0"/>
                      </w:rPr>
                      <w:fldChar w:fldCharType="end"/>
                    </w:r>
                    <w:r>
                      <w:rPr>
                        <w:rStyle w:val="Sidetal"/>
                        <w:noProof w:val="0"/>
                      </w:rPr>
                      <w:t>/</w:t>
                    </w:r>
                    <w:r>
                      <w:rPr>
                        <w:rStyle w:val="Sidetal"/>
                        <w:noProof w:val="0"/>
                      </w:rPr>
                      <w:fldChar w:fldCharType="begin"/>
                    </w:r>
                    <w:r>
                      <w:rPr>
                        <w:rStyle w:val="Sidetal"/>
                        <w:noProof w:val="0"/>
                      </w:rPr>
                      <w:instrText xml:space="preserve"> NUMPAGES </w:instrText>
                    </w:r>
                    <w:r>
                      <w:rPr>
                        <w:rStyle w:val="Sidetal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Sidetal"/>
                      </w:rPr>
                      <w:t>2</w:t>
                    </w:r>
                    <w:r>
                      <w:rPr>
                        <w:rStyle w:val="Sidetal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C66E88" w14:textId="77777777" w:rsidR="002F51EF" w:rsidRDefault="00CD66FF" w:rsidP="002F51E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08D61540" wp14:editId="17F9F026">
              <wp:simplePos x="0" y="0"/>
              <wp:positionH relativeFrom="page">
                <wp:posOffset>1469397</wp:posOffset>
              </wp:positionH>
              <wp:positionV relativeFrom="page">
                <wp:posOffset>364293</wp:posOffset>
              </wp:positionV>
              <wp:extent cx="4425305" cy="739140"/>
              <wp:effectExtent l="0" t="0" r="13970" b="3810"/>
              <wp:wrapNone/>
              <wp:docPr id="8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25305" cy="7391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1610D3" w14:textId="77777777" w:rsidR="00CD66FF" w:rsidRDefault="00CD66FF" w:rsidP="00CD66FF">
                          <w:pPr>
                            <w:pStyle w:val="Template-Parentlogoname"/>
                            <w:rPr>
                              <w:color w:val="003D73" w:themeColor="text2"/>
                            </w:rPr>
                          </w:pPr>
                          <w:bookmarkStart w:id="22" w:name="OFF_Logo1AComputed"/>
                          <w:bookmarkStart w:id="23" w:name="OFF_Logo1AComputed_HIF"/>
                          <w:r>
                            <w:rPr>
                              <w:color w:val="003D73" w:themeColor="text2"/>
                            </w:rPr>
                            <w:t>Aarhus</w:t>
                          </w:r>
                          <w:r>
                            <w:rPr>
                              <w:color w:val="003D73" w:themeColor="text2"/>
                            </w:rPr>
                            <w:br/>
                            <w:t>Universitet</w:t>
                          </w:r>
                          <w:bookmarkEnd w:id="22"/>
                        </w:p>
                        <w:p w14:paraId="74900FFE" w14:textId="77777777" w:rsidR="00CD66FF" w:rsidRPr="006803D7" w:rsidRDefault="00CD66FF" w:rsidP="00CD66FF">
                          <w:pPr>
                            <w:pStyle w:val="Template-Unitnamelogoname"/>
                            <w:rPr>
                              <w:color w:val="003D73" w:themeColor="text2"/>
                            </w:rPr>
                          </w:pPr>
                          <w:bookmarkStart w:id="24" w:name="OFF_Logo2AComputed"/>
                          <w:bookmarkStart w:id="25" w:name="OFF_Logo2AComputed_HIF"/>
                          <w:bookmarkEnd w:id="23"/>
                          <w:r>
                            <w:rPr>
                              <w:color w:val="003D73" w:themeColor="text2"/>
                            </w:rPr>
                            <w:t>Institut for Fysik og Astronomi</w:t>
                          </w:r>
                          <w:bookmarkEnd w:id="24"/>
                          <w:bookmarkEnd w:id="25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8D61540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alt="&quot;&quot;" style="position:absolute;margin-left:115.7pt;margin-top:28.7pt;width:348.45pt;height:58.2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" filled="f" stroked="f">
              <v:textbox inset="0,0,0,0">
                <w:txbxContent>
                  <w:p w14:paraId="071610D3" w14:textId="77777777" w:rsidR="00CD66FF" w:rsidRDefault="00CD66FF" w:rsidP="00CD66FF">
                    <w:pPr>
                      <w:pStyle w:val="Template-Parentlogoname"/>
                      <w:rPr>
                        <w:color w:val="003D73" w:themeColor="text2"/>
                      </w:rPr>
                    </w:pPr>
                    <w:bookmarkStart w:id="44" w:name="OFF_Logo1AComputed"/>
                    <w:bookmarkStart w:id="45" w:name="OFF_Logo1AComputed_HIF"/>
                    <w:r>
                      <w:rPr>
                        <w:color w:val="003D73" w:themeColor="text2"/>
                      </w:rPr>
                      <w:t>Aarhus</w:t>
                    </w:r>
                    <w:r>
                      <w:rPr>
                        <w:color w:val="003D73" w:themeColor="text2"/>
                      </w:rPr>
                      <w:br/>
                      <w:t>Universitet</w:t>
                    </w:r>
                    <w:bookmarkEnd w:id="44"/>
                  </w:p>
                  <w:p w14:paraId="74900FFE" w14:textId="77777777" w:rsidR="00CD66FF" w:rsidRPr="006803D7" w:rsidRDefault="00CD66FF" w:rsidP="00CD66FF">
                    <w:pPr>
                      <w:pStyle w:val="Template-Unitnamelogoname"/>
                      <w:rPr>
                        <w:color w:val="003D73" w:themeColor="text2"/>
                      </w:rPr>
                    </w:pPr>
                    <w:bookmarkStart w:id="46" w:name="OFF_Logo2AComputed"/>
                    <w:bookmarkStart w:id="47" w:name="OFF_Logo2AComputed_HIF"/>
                    <w:bookmarkEnd w:id="45"/>
                    <w:r>
                      <w:rPr>
                        <w:color w:val="003D73" w:themeColor="text2"/>
                      </w:rPr>
                      <w:t>Institut for Fysik og Astronomi</w:t>
                    </w:r>
                    <w:bookmarkEnd w:id="46"/>
                    <w:bookmarkEnd w:id="47"/>
                  </w:p>
                </w:txbxContent>
              </v:textbox>
              <w10:wrap anchorx="page" anchory="page"/>
            </v:shape>
          </w:pict>
        </mc:Fallback>
      </mc:AlternateContent>
    </w:r>
    <w:r w:rsidR="00DB44DA">
      <w:rPr>
        <w:noProof/>
      </w:rPr>
      <mc:AlternateContent>
        <mc:Choice Requires="wpc">
          <w:drawing>
            <wp:anchor distT="0" distB="0" distL="114300" distR="114300" simplePos="0" relativeHeight="251679744" behindDoc="0" locked="0" layoutInCell="1" allowOverlap="1" wp14:anchorId="6A7EA89C" wp14:editId="18175B77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09600" cy="304800"/>
              <wp:effectExtent l="0" t="0" r="0" b="0"/>
              <wp:wrapNone/>
              <wp:docPr id="9" name="LogoCanvasHide0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Canvas">
                  <wpc:wpc>
                    <wpc:bg>
                      <a:noFill/>
                    </wpc:bg>
                    <wpc:whole>
                      <a:ln>
                        <a:noFill/>
                      </a:ln>
                    </wpc:whole>
                    <wps:wsp>
                      <wps:cNvPr id="7" name="Freeform 28"/>
                      <wps:cNvSpPr>
                        <a:spLocks/>
                      </wps:cNvSpPr>
                      <wps:spPr bwMode="auto">
                        <a:xfrm>
                          <a:off x="304800" y="152400"/>
                          <a:ext cx="304800" cy="152400"/>
                        </a:xfrm>
                        <a:custGeom>
                          <a:avLst/>
                          <a:gdLst>
                            <a:gd name="T0" fmla="*/ 8139 w 8160"/>
                            <a:gd name="T1" fmla="*/ 416 h 4080"/>
                            <a:gd name="T2" fmla="*/ 8033 w 8160"/>
                            <a:gd name="T3" fmla="*/ 1019 h 4080"/>
                            <a:gd name="T4" fmla="*/ 7841 w 8160"/>
                            <a:gd name="T5" fmla="*/ 1587 h 4080"/>
                            <a:gd name="T6" fmla="*/ 7571 w 8160"/>
                            <a:gd name="T7" fmla="*/ 2114 h 4080"/>
                            <a:gd name="T8" fmla="*/ 7231 w 8160"/>
                            <a:gd name="T9" fmla="*/ 2594 h 4080"/>
                            <a:gd name="T10" fmla="*/ 6827 w 8160"/>
                            <a:gd name="T11" fmla="*/ 3019 h 4080"/>
                            <a:gd name="T12" fmla="*/ 6365 w 8160"/>
                            <a:gd name="T13" fmla="*/ 3382 h 4080"/>
                            <a:gd name="T14" fmla="*/ 5853 w 8160"/>
                            <a:gd name="T15" fmla="*/ 3677 h 4080"/>
                            <a:gd name="T16" fmla="*/ 5297 w 8160"/>
                            <a:gd name="T17" fmla="*/ 3896 h 4080"/>
                            <a:gd name="T18" fmla="*/ 4703 w 8160"/>
                            <a:gd name="T19" fmla="*/ 4033 h 4080"/>
                            <a:gd name="T20" fmla="*/ 4080 w 8160"/>
                            <a:gd name="T21" fmla="*/ 4080 h 4080"/>
                            <a:gd name="T22" fmla="*/ 3460 w 8160"/>
                            <a:gd name="T23" fmla="*/ 4033 h 4080"/>
                            <a:gd name="T24" fmla="*/ 2868 w 8160"/>
                            <a:gd name="T25" fmla="*/ 3896 h 4080"/>
                            <a:gd name="T26" fmla="*/ 2313 w 8160"/>
                            <a:gd name="T27" fmla="*/ 3677 h 4080"/>
                            <a:gd name="T28" fmla="*/ 1800 w 8160"/>
                            <a:gd name="T29" fmla="*/ 3382 h 4080"/>
                            <a:gd name="T30" fmla="*/ 1338 w 8160"/>
                            <a:gd name="T31" fmla="*/ 3019 h 4080"/>
                            <a:gd name="T32" fmla="*/ 933 w 8160"/>
                            <a:gd name="T33" fmla="*/ 2594 h 4080"/>
                            <a:gd name="T34" fmla="*/ 592 w 8160"/>
                            <a:gd name="T35" fmla="*/ 2114 h 4080"/>
                            <a:gd name="T36" fmla="*/ 321 w 8160"/>
                            <a:gd name="T37" fmla="*/ 1587 h 4080"/>
                            <a:gd name="T38" fmla="*/ 129 w 8160"/>
                            <a:gd name="T39" fmla="*/ 1019 h 4080"/>
                            <a:gd name="T40" fmla="*/ 21 w 8160"/>
                            <a:gd name="T41" fmla="*/ 416 h 4080"/>
                            <a:gd name="T42" fmla="*/ 2040 w 8160"/>
                            <a:gd name="T43" fmla="*/ 0 h 4080"/>
                            <a:gd name="T44" fmla="*/ 2064 w 8160"/>
                            <a:gd name="T45" fmla="*/ 309 h 4080"/>
                            <a:gd name="T46" fmla="*/ 2133 w 8160"/>
                            <a:gd name="T47" fmla="*/ 604 h 4080"/>
                            <a:gd name="T48" fmla="*/ 2243 w 8160"/>
                            <a:gd name="T49" fmla="*/ 881 h 4080"/>
                            <a:gd name="T50" fmla="*/ 2391 w 8160"/>
                            <a:gd name="T51" fmla="*/ 1137 h 4080"/>
                            <a:gd name="T52" fmla="*/ 2572 w 8160"/>
                            <a:gd name="T53" fmla="*/ 1369 h 4080"/>
                            <a:gd name="T54" fmla="*/ 2786 w 8160"/>
                            <a:gd name="T55" fmla="*/ 1572 h 4080"/>
                            <a:gd name="T56" fmla="*/ 3025 w 8160"/>
                            <a:gd name="T57" fmla="*/ 1743 h 4080"/>
                            <a:gd name="T58" fmla="*/ 3290 w 8160"/>
                            <a:gd name="T59" fmla="*/ 1879 h 4080"/>
                            <a:gd name="T60" fmla="*/ 3573 w 8160"/>
                            <a:gd name="T61" fmla="*/ 1976 h 4080"/>
                            <a:gd name="T62" fmla="*/ 3873 w 8160"/>
                            <a:gd name="T63" fmla="*/ 2030 h 4080"/>
                            <a:gd name="T64" fmla="*/ 4186 w 8160"/>
                            <a:gd name="T65" fmla="*/ 2037 h 4080"/>
                            <a:gd name="T66" fmla="*/ 4492 w 8160"/>
                            <a:gd name="T67" fmla="*/ 1998 h 4080"/>
                            <a:gd name="T68" fmla="*/ 4784 w 8160"/>
                            <a:gd name="T69" fmla="*/ 1916 h 4080"/>
                            <a:gd name="T70" fmla="*/ 5054 w 8160"/>
                            <a:gd name="T71" fmla="*/ 1792 h 4080"/>
                            <a:gd name="T72" fmla="*/ 5303 w 8160"/>
                            <a:gd name="T73" fmla="*/ 1632 h 4080"/>
                            <a:gd name="T74" fmla="*/ 5524 w 8160"/>
                            <a:gd name="T75" fmla="*/ 1439 h 4080"/>
                            <a:gd name="T76" fmla="*/ 5716 w 8160"/>
                            <a:gd name="T77" fmla="*/ 1217 h 4080"/>
                            <a:gd name="T78" fmla="*/ 5875 w 8160"/>
                            <a:gd name="T79" fmla="*/ 969 h 4080"/>
                            <a:gd name="T80" fmla="*/ 5997 w 8160"/>
                            <a:gd name="T81" fmla="*/ 699 h 4080"/>
                            <a:gd name="T82" fmla="*/ 6079 w 8160"/>
                            <a:gd name="T83" fmla="*/ 409 h 4080"/>
                            <a:gd name="T84" fmla="*/ 6118 w 8160"/>
                            <a:gd name="T85" fmla="*/ 104 h 408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</a:cxnLst>
                          <a:rect l="0" t="0" r="r" b="b"/>
                          <a:pathLst>
                            <a:path w="8160" h="4080">
                              <a:moveTo>
                                <a:pt x="8160" y="0"/>
                              </a:moveTo>
                              <a:lnTo>
                                <a:pt x="8155" y="209"/>
                              </a:lnTo>
                              <a:lnTo>
                                <a:pt x="8139" y="416"/>
                              </a:lnTo>
                              <a:lnTo>
                                <a:pt x="8113" y="620"/>
                              </a:lnTo>
                              <a:lnTo>
                                <a:pt x="8077" y="821"/>
                              </a:lnTo>
                              <a:lnTo>
                                <a:pt x="8033" y="1019"/>
                              </a:lnTo>
                              <a:lnTo>
                                <a:pt x="7977" y="1212"/>
                              </a:lnTo>
                              <a:lnTo>
                                <a:pt x="7913" y="1401"/>
                              </a:lnTo>
                              <a:lnTo>
                                <a:pt x="7841" y="1587"/>
                              </a:lnTo>
                              <a:lnTo>
                                <a:pt x="7759" y="1768"/>
                              </a:lnTo>
                              <a:lnTo>
                                <a:pt x="7669" y="1943"/>
                              </a:lnTo>
                              <a:lnTo>
                                <a:pt x="7571" y="2114"/>
                              </a:lnTo>
                              <a:lnTo>
                                <a:pt x="7465" y="2280"/>
                              </a:lnTo>
                              <a:lnTo>
                                <a:pt x="7352" y="2440"/>
                              </a:lnTo>
                              <a:lnTo>
                                <a:pt x="7231" y="2594"/>
                              </a:lnTo>
                              <a:lnTo>
                                <a:pt x="7103" y="2742"/>
                              </a:lnTo>
                              <a:lnTo>
                                <a:pt x="6968" y="2884"/>
                              </a:lnTo>
                              <a:lnTo>
                                <a:pt x="6827" y="3019"/>
                              </a:lnTo>
                              <a:lnTo>
                                <a:pt x="6679" y="3148"/>
                              </a:lnTo>
                              <a:lnTo>
                                <a:pt x="6525" y="3268"/>
                              </a:lnTo>
                              <a:lnTo>
                                <a:pt x="6365" y="3382"/>
                              </a:lnTo>
                              <a:lnTo>
                                <a:pt x="6200" y="3488"/>
                              </a:lnTo>
                              <a:lnTo>
                                <a:pt x="6028" y="3586"/>
                              </a:lnTo>
                              <a:lnTo>
                                <a:pt x="5853" y="3677"/>
                              </a:lnTo>
                              <a:lnTo>
                                <a:pt x="5671" y="3759"/>
                              </a:lnTo>
                              <a:lnTo>
                                <a:pt x="5487" y="3832"/>
                              </a:lnTo>
                              <a:lnTo>
                                <a:pt x="5297" y="3896"/>
                              </a:lnTo>
                              <a:lnTo>
                                <a:pt x="5103" y="3951"/>
                              </a:lnTo>
                              <a:lnTo>
                                <a:pt x="4905" y="3997"/>
                              </a:lnTo>
                              <a:lnTo>
                                <a:pt x="4703" y="4033"/>
                              </a:lnTo>
                              <a:lnTo>
                                <a:pt x="4499" y="4059"/>
                              </a:lnTo>
                              <a:lnTo>
                                <a:pt x="4291" y="4075"/>
                              </a:lnTo>
                              <a:lnTo>
                                <a:pt x="4080" y="4080"/>
                              </a:lnTo>
                              <a:lnTo>
                                <a:pt x="3871" y="4075"/>
                              </a:lnTo>
                              <a:lnTo>
                                <a:pt x="3664" y="4059"/>
                              </a:lnTo>
                              <a:lnTo>
                                <a:pt x="3460" y="4033"/>
                              </a:lnTo>
                              <a:lnTo>
                                <a:pt x="3259" y="3997"/>
                              </a:lnTo>
                              <a:lnTo>
                                <a:pt x="3062" y="3951"/>
                              </a:lnTo>
                              <a:lnTo>
                                <a:pt x="2868" y="3896"/>
                              </a:lnTo>
                              <a:lnTo>
                                <a:pt x="2679" y="3832"/>
                              </a:lnTo>
                              <a:lnTo>
                                <a:pt x="2494" y="3759"/>
                              </a:lnTo>
                              <a:lnTo>
                                <a:pt x="2313" y="3677"/>
                              </a:lnTo>
                              <a:lnTo>
                                <a:pt x="2137" y="3586"/>
                              </a:lnTo>
                              <a:lnTo>
                                <a:pt x="1967" y="3488"/>
                              </a:lnTo>
                              <a:lnTo>
                                <a:pt x="1800" y="3382"/>
                              </a:lnTo>
                              <a:lnTo>
                                <a:pt x="1640" y="3268"/>
                              </a:lnTo>
                              <a:lnTo>
                                <a:pt x="1486" y="3148"/>
                              </a:lnTo>
                              <a:lnTo>
                                <a:pt x="1338" y="3019"/>
                              </a:lnTo>
                              <a:lnTo>
                                <a:pt x="1196" y="2884"/>
                              </a:lnTo>
                              <a:lnTo>
                                <a:pt x="1061" y="2742"/>
                              </a:lnTo>
                              <a:lnTo>
                                <a:pt x="933" y="2594"/>
                              </a:lnTo>
                              <a:lnTo>
                                <a:pt x="812" y="2440"/>
                              </a:lnTo>
                              <a:lnTo>
                                <a:pt x="698" y="2280"/>
                              </a:lnTo>
                              <a:lnTo>
                                <a:pt x="592" y="2114"/>
                              </a:lnTo>
                              <a:lnTo>
                                <a:pt x="493" y="1943"/>
                              </a:lnTo>
                              <a:lnTo>
                                <a:pt x="403" y="1768"/>
                              </a:lnTo>
                              <a:lnTo>
                                <a:pt x="321" y="1587"/>
                              </a:lnTo>
                              <a:lnTo>
                                <a:pt x="248" y="1401"/>
                              </a:lnTo>
                              <a:lnTo>
                                <a:pt x="184" y="1212"/>
                              </a:lnTo>
                              <a:lnTo>
                                <a:pt x="129" y="1019"/>
                              </a:lnTo>
                              <a:lnTo>
                                <a:pt x="83" y="821"/>
                              </a:lnTo>
                              <a:lnTo>
                                <a:pt x="47" y="620"/>
                              </a:lnTo>
                              <a:lnTo>
                                <a:pt x="21" y="416"/>
                              </a:lnTo>
                              <a:lnTo>
                                <a:pt x="5" y="209"/>
                              </a:lnTo>
                              <a:lnTo>
                                <a:pt x="0" y="0"/>
                              </a:lnTo>
                              <a:lnTo>
                                <a:pt x="2040" y="0"/>
                              </a:lnTo>
                              <a:lnTo>
                                <a:pt x="2043" y="104"/>
                              </a:lnTo>
                              <a:lnTo>
                                <a:pt x="2051" y="207"/>
                              </a:lnTo>
                              <a:lnTo>
                                <a:pt x="2064" y="309"/>
                              </a:lnTo>
                              <a:lnTo>
                                <a:pt x="2082" y="409"/>
                              </a:lnTo>
                              <a:lnTo>
                                <a:pt x="2105" y="507"/>
                              </a:lnTo>
                              <a:lnTo>
                                <a:pt x="2133" y="604"/>
                              </a:lnTo>
                              <a:lnTo>
                                <a:pt x="2164" y="699"/>
                              </a:lnTo>
                              <a:lnTo>
                                <a:pt x="2201" y="791"/>
                              </a:lnTo>
                              <a:lnTo>
                                <a:pt x="2243" y="881"/>
                              </a:lnTo>
                              <a:lnTo>
                                <a:pt x="2288" y="969"/>
                              </a:lnTo>
                              <a:lnTo>
                                <a:pt x="2337" y="1055"/>
                              </a:lnTo>
                              <a:lnTo>
                                <a:pt x="2391" y="1137"/>
                              </a:lnTo>
                              <a:lnTo>
                                <a:pt x="2448" y="1217"/>
                              </a:lnTo>
                              <a:lnTo>
                                <a:pt x="2508" y="1294"/>
                              </a:lnTo>
                              <a:lnTo>
                                <a:pt x="2572" y="1369"/>
                              </a:lnTo>
                              <a:lnTo>
                                <a:pt x="2641" y="1439"/>
                              </a:lnTo>
                              <a:lnTo>
                                <a:pt x="2711" y="1508"/>
                              </a:lnTo>
                              <a:lnTo>
                                <a:pt x="2786" y="1572"/>
                              </a:lnTo>
                              <a:lnTo>
                                <a:pt x="2863" y="1632"/>
                              </a:lnTo>
                              <a:lnTo>
                                <a:pt x="2943" y="1689"/>
                              </a:lnTo>
                              <a:lnTo>
                                <a:pt x="3025" y="1743"/>
                              </a:lnTo>
                              <a:lnTo>
                                <a:pt x="3111" y="1792"/>
                              </a:lnTo>
                              <a:lnTo>
                                <a:pt x="3199" y="1838"/>
                              </a:lnTo>
                              <a:lnTo>
                                <a:pt x="3290" y="1879"/>
                              </a:lnTo>
                              <a:lnTo>
                                <a:pt x="3381" y="1916"/>
                              </a:lnTo>
                              <a:lnTo>
                                <a:pt x="3476" y="1948"/>
                              </a:lnTo>
                              <a:lnTo>
                                <a:pt x="3573" y="1976"/>
                              </a:lnTo>
                              <a:lnTo>
                                <a:pt x="3671" y="1998"/>
                              </a:lnTo>
                              <a:lnTo>
                                <a:pt x="3771" y="2017"/>
                              </a:lnTo>
                              <a:lnTo>
                                <a:pt x="3873" y="2030"/>
                              </a:lnTo>
                              <a:lnTo>
                                <a:pt x="3976" y="2037"/>
                              </a:lnTo>
                              <a:lnTo>
                                <a:pt x="4080" y="2040"/>
                              </a:lnTo>
                              <a:lnTo>
                                <a:pt x="4186" y="2037"/>
                              </a:lnTo>
                              <a:lnTo>
                                <a:pt x="4289" y="2030"/>
                              </a:lnTo>
                              <a:lnTo>
                                <a:pt x="4392" y="2017"/>
                              </a:lnTo>
                              <a:lnTo>
                                <a:pt x="4492" y="1998"/>
                              </a:lnTo>
                              <a:lnTo>
                                <a:pt x="4591" y="1976"/>
                              </a:lnTo>
                              <a:lnTo>
                                <a:pt x="4688" y="1948"/>
                              </a:lnTo>
                              <a:lnTo>
                                <a:pt x="4784" y="1916"/>
                              </a:lnTo>
                              <a:lnTo>
                                <a:pt x="4876" y="1879"/>
                              </a:lnTo>
                              <a:lnTo>
                                <a:pt x="4966" y="1838"/>
                              </a:lnTo>
                              <a:lnTo>
                                <a:pt x="5054" y="1792"/>
                              </a:lnTo>
                              <a:lnTo>
                                <a:pt x="5140" y="1743"/>
                              </a:lnTo>
                              <a:lnTo>
                                <a:pt x="5222" y="1689"/>
                              </a:lnTo>
                              <a:lnTo>
                                <a:pt x="5303" y="1632"/>
                              </a:lnTo>
                              <a:lnTo>
                                <a:pt x="5379" y="1572"/>
                              </a:lnTo>
                              <a:lnTo>
                                <a:pt x="5454" y="1508"/>
                              </a:lnTo>
                              <a:lnTo>
                                <a:pt x="5524" y="1439"/>
                              </a:lnTo>
                              <a:lnTo>
                                <a:pt x="5592" y="1369"/>
                              </a:lnTo>
                              <a:lnTo>
                                <a:pt x="5656" y="1294"/>
                              </a:lnTo>
                              <a:lnTo>
                                <a:pt x="5716" y="1217"/>
                              </a:lnTo>
                              <a:lnTo>
                                <a:pt x="5773" y="1137"/>
                              </a:lnTo>
                              <a:lnTo>
                                <a:pt x="5826" y="1055"/>
                              </a:lnTo>
                              <a:lnTo>
                                <a:pt x="5875" y="969"/>
                              </a:lnTo>
                              <a:lnTo>
                                <a:pt x="5920" y="881"/>
                              </a:lnTo>
                              <a:lnTo>
                                <a:pt x="5961" y="791"/>
                              </a:lnTo>
                              <a:lnTo>
                                <a:pt x="5997" y="699"/>
                              </a:lnTo>
                              <a:lnTo>
                                <a:pt x="6029" y="604"/>
                              </a:lnTo>
                              <a:lnTo>
                                <a:pt x="6057" y="507"/>
                              </a:lnTo>
                              <a:lnTo>
                                <a:pt x="6079" y="409"/>
                              </a:lnTo>
                              <a:lnTo>
                                <a:pt x="6097" y="309"/>
                              </a:lnTo>
                              <a:lnTo>
                                <a:pt x="6110" y="207"/>
                              </a:lnTo>
                              <a:lnTo>
                                <a:pt x="6118" y="104"/>
                              </a:lnTo>
                              <a:lnTo>
                                <a:pt x="6120" y="0"/>
                              </a:lnTo>
                              <a:lnTo>
                                <a:pt x="8160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2" name="Freeform 29"/>
                      <wps:cNvSpPr>
                        <a:spLocks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custGeom>
                          <a:avLst/>
                          <a:gdLst>
                            <a:gd name="T0" fmla="*/ 2878 w 8160"/>
                            <a:gd name="T1" fmla="*/ 8160 h 8160"/>
                            <a:gd name="T2" fmla="*/ 0 w 8160"/>
                            <a:gd name="T3" fmla="*/ 8160 h 8160"/>
                            <a:gd name="T4" fmla="*/ 8160 w 8160"/>
                            <a:gd name="T5" fmla="*/ 0 h 8160"/>
                            <a:gd name="T6" fmla="*/ 8160 w 8160"/>
                            <a:gd name="T7" fmla="*/ 2892 h 8160"/>
                            <a:gd name="T8" fmla="*/ 2878 w 8160"/>
                            <a:gd name="T9" fmla="*/ 8160 h 8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8160" h="8160">
                              <a:moveTo>
                                <a:pt x="2878" y="8160"/>
                              </a:moveTo>
                              <a:lnTo>
                                <a:pt x="0" y="8160"/>
                              </a:lnTo>
                              <a:lnTo>
                                <a:pt x="8160" y="0"/>
                              </a:lnTo>
                              <a:lnTo>
                                <a:pt x="8160" y="2892"/>
                              </a:lnTo>
                              <a:lnTo>
                                <a:pt x="2878" y="816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2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c:wp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A6B3EB5" id="LogoCanvasHide01" o:spid="_x0000_s1026" editas="canvas" alt="&quot;&quot;" style="position:absolute;margin-left:56.7pt;margin-top:28.35pt;width:48pt;height:24pt;z-index:251679744;mso-position-horizontal-relative:page;mso-position-vertical-relative:page" coordsize="6096,30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27" type="#_x0000_t75" alt="&quot;&quot;" style="position:absolute;width:6096;height:3048;visibility:visible;mso-wrap-style:square">
                <v:fill o:detectmouseclick="t"/>
                <v:path o:connecttype="none"/>
              </v:shape>
              <v:shape id="Freeform 28" o:spid="_x0000_s1028" style="position:absolute;left:3048;top:1524;width:3048;height:1524;visibility:visible;mso-wrap-style:square;v-text-anchor:top" coordsize="8160,40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" path="m8160,r-5,209l8139,416r-26,204l8077,821r-44,198l7977,1212r-64,189l7841,1587r-82,181l7669,1943r-98,171l7465,2280r-113,160l7231,2594r-128,148l6968,2884r-141,135l6679,3148r-154,120l6365,3382r-165,106l6028,3586r-175,91l5671,3759r-184,73l5297,3896r-194,55l4905,3997r-202,36l4499,4059r-208,16l4080,4080r-209,-5l3664,4059r-204,-26l3259,3997r-197,-46l2868,3896r-189,-64l2494,3759r-181,-82l2137,3586r-170,-98l1800,3382,1640,3268,1486,3148,1338,3019,1196,2884,1061,2742,933,2594,812,2440,698,2280,592,2114,493,1943,403,1768,321,1587,248,1401,184,1212,129,1019,83,821,47,620,21,416,5,209,,,2040,r3,104l2051,207r13,102l2082,409r23,98l2133,604r31,95l2201,791r42,90l2288,969r49,86l2391,1137r57,80l2508,1294r64,75l2641,1439r70,69l2786,1572r77,60l2943,1689r82,54l3111,1792r88,46l3290,1879r91,37l3476,1948r97,28l3671,1998r100,19l3873,2030r103,7l4080,2040r106,-3l4289,2030r103,-13l4492,1998r99,-22l4688,1948r96,-32l4876,1879r90,-41l5054,1792r86,-49l5222,1689r81,-57l5379,1572r75,-64l5524,1439r68,-70l5656,1294r60,-77l5773,1137r53,-82l5875,969r45,-88l5961,791r36,-92l6029,604r28,-97l6079,409r18,-100l6110,207r8,-103l6120,,8160,xe" fillcolor="#003d73 [3215]" stroked="f">
                <v:path arrowok="t" o:connecttype="custom" o:connectlocs="304016,15539;300056,38063;292884,59279;282799,78964;270099,96894;255009,112769;237751,126328;218627,137347;197859,145527;175671,150644;152400,152400;129241,150644;107128,145527;86397,137347;67235,126328;49978,112769;34850,96894;22113,78964;11990,59279;4819,38063;784,15539;76200,0;77096,11542;79674,22561;83783,32908;89311,42470;96072,51136;104065,58719;112993,65106;122891,70186;133462,73809;144668,75826;156359,76088;167789,74631;178696,71568;188782,66936;198083,60960;206338,53751;213509,45459;219449,36195;224006,26110;227069,15277;228525,3885" o:connectangles="0,0,0,0,0,0,0,0,0,0,0,0,0,0,0,0,0,0,0,0,0,0,0,0,0,0,0,0,0,0,0,0,0,0,0,0,0,0,0,0,0,0,0"/>
              </v:shape>
              <v:shape id="Freeform 29" o:spid="_x0000_s1029" style="position:absolute;width:3048;height:3048;visibility:visible;mso-wrap-style:square;v-text-anchor:top" coordsize="8160,8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" path="m2878,8160l,8160,8160,r,2892l2878,8160xe" fillcolor="#003d73 [3215]" stroked="f">
                <v:path arrowok="t" o:connecttype="custom" o:connectlocs="107502,304800;0,304800;304800,0;304800,108025;107502,304800" o:connectangles="0,0,0,0,0"/>
              </v:shape>
              <w10:wrap anchorx="page" anchory="page"/>
            </v:group>
          </w:pict>
        </mc:Fallback>
      </mc:AlternateContent>
    </w:r>
  </w:p>
  <w:p w14:paraId="718B3AC2" w14:textId="77777777" w:rsidR="00307E90" w:rsidRDefault="00CD66FF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31CA232" wp14:editId="0C873A53">
              <wp:simplePos x="0" y="0"/>
              <wp:positionH relativeFrom="margin">
                <wp:posOffset>0</wp:posOffset>
              </wp:positionH>
              <wp:positionV relativeFrom="topMargin">
                <wp:posOffset>810260</wp:posOffset>
              </wp:positionV>
              <wp:extent cx="5400040" cy="353051"/>
              <wp:effectExtent l="0" t="0" r="10160" b="9525"/>
              <wp:wrapNone/>
              <wp:docPr id="10" name="LogoNavnForsid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00040" cy="35305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1409C3F" w14:textId="77777777" w:rsidR="00CD66FF" w:rsidRPr="006803D7" w:rsidRDefault="00CD66FF" w:rsidP="00CD66FF">
                          <w:pPr>
                            <w:pStyle w:val="Template-Parentlogoname"/>
                            <w:rPr>
                              <w:vanish/>
                              <w:color w:val="003D73" w:themeColor="text2"/>
                            </w:rPr>
                          </w:pPr>
                          <w:bookmarkStart w:id="26" w:name="OFF_Logo3AComputed"/>
                          <w:bookmarkStart w:id="27" w:name="OFF_Logo3AComputed_HIF"/>
                          <w:bookmarkEnd w:id="26"/>
                          <w:bookmarkEnd w:id="27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31CA232" id="_x0000_s1030" type="#_x0000_t202" alt="&quot;&quot;" style="position:absolute;margin-left:0;margin-top:63.8pt;width:425.2pt;height:27.8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" filled="f" stroked="f">
              <v:textbox inset="0,0,0,0">
                <w:txbxContent>
                  <w:p w14:paraId="21409C3F" w14:textId="77777777" w:rsidR="00CD66FF" w:rsidRPr="006803D7" w:rsidRDefault="00CD66FF" w:rsidP="00CD66FF">
                    <w:pPr>
                      <w:pStyle w:val="Template-Parentlogoname"/>
                      <w:rPr>
                        <w:vanish/>
                        <w:color w:val="003D73" w:themeColor="text2"/>
                      </w:rPr>
                    </w:pPr>
                    <w:bookmarkStart w:id="50" w:name="OFF_Logo3AComputed"/>
                    <w:bookmarkStart w:id="51" w:name="OFF_Logo3AComputed_HIF"/>
                    <w:bookmarkEnd w:id="50"/>
                    <w:bookmarkEnd w:id="51"/>
                  </w:p>
                </w:txbxContent>
              </v:textbox>
              <w10:wrap anchorx="margin" anchory="margin"/>
            </v:shape>
          </w:pict>
        </mc:Fallback>
      </mc:AlternateContent>
    </w:r>
    <w:r w:rsidR="002F6A87">
      <w:rPr>
        <w:noProof/>
      </w:rPr>
      <w:drawing>
        <wp:anchor distT="0" distB="0" distL="114300" distR="114300" simplePos="0" relativeHeight="251655168" behindDoc="1" locked="0" layoutInCell="1" allowOverlap="1" wp14:anchorId="3AD533AE" wp14:editId="202C7686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5600" cy="3798570"/>
          <wp:effectExtent l="0" t="0" r="0" b="0"/>
          <wp:wrapNone/>
          <wp:docPr id="11" name="FoldeStregHide0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FoldeStregHide0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7881" b="-386"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78788A">
      <w:rPr>
        <w:noProof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64CBC420" wp14:editId="782FEA78">
              <wp:simplePos x="0" y="0"/>
              <wp:positionH relativeFrom="page">
                <wp:posOffset>5939790</wp:posOffset>
              </wp:positionH>
              <wp:positionV relativeFrom="page">
                <wp:posOffset>360045</wp:posOffset>
              </wp:positionV>
              <wp:extent cx="1260000" cy="4230000"/>
              <wp:effectExtent l="0" t="0" r="16510" b="18415"/>
              <wp:wrapSquare wrapText="bothSides"/>
              <wp:docPr id="6" name="DokInf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60000" cy="423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04FDB57" w14:textId="77777777" w:rsidR="00EE2A84" w:rsidRDefault="00EE2A84" w:rsidP="008F47F2">
                          <w:pPr>
                            <w:pStyle w:val="Emne"/>
                          </w:pPr>
                          <w:bookmarkStart w:id="28" w:name="CUS_DocumentName"/>
                          <w:r>
                            <w:t>Referat</w:t>
                          </w:r>
                          <w:bookmarkEnd w:id="28"/>
                        </w:p>
                        <w:p w14:paraId="429E8A32" w14:textId="77777777" w:rsidR="008F47F2" w:rsidRPr="008F47F2" w:rsidRDefault="008F47F2" w:rsidP="008F47F2">
                          <w:pPr>
                            <w:pStyle w:val="Template-Afdeling"/>
                            <w:rPr>
                              <w:b w:val="0"/>
                            </w:rPr>
                          </w:pPr>
                        </w:p>
                        <w:p w14:paraId="57288817" w14:textId="77777777" w:rsidR="00AF104F" w:rsidRDefault="00AF104F" w:rsidP="00EE2A84">
                          <w:pPr>
                            <w:pStyle w:val="Template-Afdeling"/>
                          </w:pPr>
                          <w:bookmarkStart w:id="29" w:name="USR_Name"/>
                          <w:r>
                            <w:t>Brigitte Christina Henderson</w:t>
                          </w:r>
                          <w:bookmarkStart w:id="30" w:name="USR_Name_HIF"/>
                          <w:bookmarkEnd w:id="29"/>
                        </w:p>
                        <w:bookmarkEnd w:id="30"/>
                        <w:p w14:paraId="48F9B1B9" w14:textId="77777777" w:rsidR="00EE2A84" w:rsidRDefault="00EE2A84" w:rsidP="00307E90">
                          <w:pPr>
                            <w:pStyle w:val="Template"/>
                          </w:pPr>
                        </w:p>
                        <w:p w14:paraId="2E23D81B" w14:textId="77777777" w:rsidR="00307E90" w:rsidRPr="00307E90" w:rsidRDefault="00BC6E27" w:rsidP="00307E90">
                          <w:pPr>
                            <w:pStyle w:val="Template"/>
                          </w:pPr>
                          <w:bookmarkStart w:id="31" w:name="LAN_Date"/>
                          <w:r>
                            <w:t>Dato</w:t>
                          </w:r>
                          <w:bookmarkEnd w:id="31"/>
                          <w:r>
                            <w:t xml:space="preserve">: </w:t>
                          </w:r>
                          <w:bookmarkStart w:id="32" w:name="Date_DateCustomA"/>
                          <w:r>
                            <w:t>25. april 2024</w:t>
                          </w:r>
                          <w:bookmarkEnd w:id="32"/>
                        </w:p>
                        <w:p w14:paraId="30264BBE" w14:textId="77777777" w:rsidR="00307E90" w:rsidRDefault="00307E90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33" w:name="LAN_Sagsnr"/>
                          <w:bookmarkStart w:id="34" w:name="FLD_Sagsnummer_HIF"/>
                          <w:r>
                            <w:rPr>
                              <w:vanish/>
                            </w:rPr>
                            <w:t>Sags nr</w:t>
                          </w:r>
                          <w:bookmarkEnd w:id="33"/>
                          <w:r>
                            <w:rPr>
                              <w:vanish/>
                            </w:rPr>
                            <w:t xml:space="preserve">.: </w:t>
                          </w:r>
                          <w:bookmarkStart w:id="35" w:name="FLD_Sagsnummer"/>
                          <w:bookmarkEnd w:id="35"/>
                        </w:p>
                        <w:p w14:paraId="483479E3" w14:textId="77777777" w:rsidR="00307E90" w:rsidRDefault="00307E90" w:rsidP="00307E90">
                          <w:pPr>
                            <w:pStyle w:val="Template"/>
                            <w:rPr>
                              <w:vanish/>
                            </w:rPr>
                          </w:pPr>
                          <w:bookmarkStart w:id="36" w:name="LAN_Ref"/>
                          <w:bookmarkStart w:id="37" w:name="FLD_Reference_HIF"/>
                          <w:bookmarkEnd w:id="34"/>
                          <w:r>
                            <w:rPr>
                              <w:vanish/>
                            </w:rPr>
                            <w:t>Ref</w:t>
                          </w:r>
                          <w:bookmarkEnd w:id="36"/>
                          <w:r>
                            <w:rPr>
                              <w:vanish/>
                            </w:rPr>
                            <w:t xml:space="preserve">: </w:t>
                          </w:r>
                          <w:bookmarkStart w:id="38" w:name="FLD_Reference"/>
                          <w:bookmarkEnd w:id="38"/>
                        </w:p>
                        <w:bookmarkEnd w:id="37"/>
                        <w:p w14:paraId="2034C658" w14:textId="77777777" w:rsidR="00051AD8" w:rsidRDefault="00051AD8" w:rsidP="00051AD8">
                          <w:pPr>
                            <w:pStyle w:val="Template-kolofonstreg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F2B3023" wp14:editId="36E2B91C">
                                <wp:extent cx="347980" cy="102235"/>
                                <wp:effectExtent l="0" t="0" r="0" b="0"/>
                                <wp:docPr id="13" name="Billede 8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47980" cy="10223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23A9DF62" w14:textId="77777777" w:rsidR="00307E90" w:rsidRPr="00641B24" w:rsidRDefault="00307E90" w:rsidP="002171DE">
                          <w:pPr>
                            <w:pStyle w:val="Template-Date"/>
                            <w:rPr>
                              <w:rFonts w:ascii="Verdana" w:hAnsi="Verdana"/>
                              <w:noProof w:val="0"/>
                            </w:rPr>
                          </w:pPr>
                          <w:bookmarkStart w:id="39" w:name="LAN_Page"/>
                          <w:r>
                            <w:t>Side</w:t>
                          </w:r>
                          <w:bookmarkEnd w:id="39"/>
                          <w:r>
                            <w:t xml:space="preserve"> 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PAGE </w:instrTex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1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t>/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noProof w:val="0"/>
                            </w:rPr>
                            <w:instrText xml:space="preserve"> NUMPAGES </w:instrTex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separate"/>
                          </w:r>
                          <w:r w:rsidR="00C22DE2">
                            <w:rPr>
                              <w:rStyle w:val="PageNumber"/>
                            </w:rPr>
                            <w:t>2</w:t>
                          </w:r>
                          <w:r w:rsidR="00356669">
                            <w:rPr>
                              <w:rStyle w:val="PageNumber"/>
                              <w:noProof w:val="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4CBC420" id="_x0000_s1031" type="#_x0000_t202" style="position:absolute;margin-left:467.7pt;margin-top:28.35pt;width:99.2pt;height:333.05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" filled="f" stroked="f">
              <v:textbox inset="0,0,0,0">
                <w:txbxContent>
                  <w:p w14:paraId="704FDB57" w14:textId="77777777" w:rsidR="00EE2A84" w:rsidRDefault="00EE2A84" w:rsidP="008F47F2">
                    <w:pPr>
                      <w:pStyle w:val="Emne"/>
                    </w:pPr>
                    <w:bookmarkStart w:id="64" w:name="CUS_DocumentName"/>
                    <w:r>
                      <w:t>Referat</w:t>
                    </w:r>
                    <w:bookmarkEnd w:id="64"/>
                  </w:p>
                  <w:p w14:paraId="429E8A32" w14:textId="77777777" w:rsidR="008F47F2" w:rsidRPr="008F47F2" w:rsidRDefault="008F47F2" w:rsidP="008F47F2">
                    <w:pPr>
                      <w:pStyle w:val="Template-Afdeling"/>
                      <w:rPr>
                        <w:b w:val="0"/>
                      </w:rPr>
                    </w:pPr>
                  </w:p>
                  <w:p w14:paraId="57288817" w14:textId="77777777" w:rsidR="00AF104F" w:rsidRDefault="00AF104F" w:rsidP="00EE2A84">
                    <w:pPr>
                      <w:pStyle w:val="Template-Afdeling"/>
                    </w:pPr>
                    <w:bookmarkStart w:id="65" w:name="USR_Name"/>
                    <w:r>
                      <w:t>Brigitte Christina Henderson</w:t>
                    </w:r>
                    <w:bookmarkStart w:id="66" w:name="USR_Name_HIF"/>
                    <w:bookmarkEnd w:id="65"/>
                  </w:p>
                  <w:bookmarkEnd w:id="66"/>
                  <w:p w14:paraId="48F9B1B9" w14:textId="77777777" w:rsidR="00EE2A84" w:rsidRDefault="00EE2A84" w:rsidP="00307E90">
                    <w:pPr>
                      <w:pStyle w:val="Template"/>
                    </w:pPr>
                  </w:p>
                  <w:p w14:paraId="2E23D81B" w14:textId="77777777" w:rsidR="00307E90" w:rsidRPr="00307E90" w:rsidRDefault="00BC6E27" w:rsidP="00307E90">
                    <w:pPr>
                      <w:pStyle w:val="Template"/>
                    </w:pPr>
                    <w:bookmarkStart w:id="67" w:name="LAN_Date"/>
                    <w:r>
                      <w:t>Dato</w:t>
                    </w:r>
                    <w:bookmarkEnd w:id="67"/>
                    <w:r>
                      <w:t xml:space="preserve">: </w:t>
                    </w:r>
                    <w:bookmarkStart w:id="68" w:name="Date_DateCustomA"/>
                    <w:r>
                      <w:t>25. april 2024</w:t>
                    </w:r>
                    <w:bookmarkEnd w:id="68"/>
                  </w:p>
                  <w:p w14:paraId="30264BBE" w14:textId="77777777" w:rsidR="00307E90" w:rsidRDefault="00307E90" w:rsidP="00307E90">
                    <w:pPr>
                      <w:pStyle w:val="Template"/>
                      <w:rPr>
                        <w:vanish/>
                      </w:rPr>
                    </w:pPr>
                    <w:bookmarkStart w:id="69" w:name="LAN_Sagsnr"/>
                    <w:bookmarkStart w:id="70" w:name="FLD_Sagsnummer_HIF"/>
                    <w:r>
                      <w:rPr>
                        <w:vanish/>
                      </w:rPr>
                      <w:t>Sags nr</w:t>
                    </w:r>
                    <w:bookmarkEnd w:id="69"/>
                    <w:r>
                      <w:rPr>
                        <w:vanish/>
                      </w:rPr>
                      <w:t xml:space="preserve">.: </w:t>
                    </w:r>
                    <w:bookmarkStart w:id="71" w:name="FLD_Sagsnummer"/>
                    <w:bookmarkEnd w:id="71"/>
                  </w:p>
                  <w:p w14:paraId="483479E3" w14:textId="77777777" w:rsidR="00307E90" w:rsidRDefault="00307E90" w:rsidP="00307E90">
                    <w:pPr>
                      <w:pStyle w:val="Template"/>
                      <w:rPr>
                        <w:vanish/>
                      </w:rPr>
                    </w:pPr>
                    <w:bookmarkStart w:id="72" w:name="LAN_Ref"/>
                    <w:bookmarkStart w:id="73" w:name="FLD_Reference_HIF"/>
                    <w:bookmarkEnd w:id="70"/>
                    <w:r>
                      <w:rPr>
                        <w:vanish/>
                      </w:rPr>
                      <w:t>Ref</w:t>
                    </w:r>
                    <w:bookmarkEnd w:id="72"/>
                    <w:r>
                      <w:rPr>
                        <w:vanish/>
                      </w:rPr>
                      <w:t xml:space="preserve">: </w:t>
                    </w:r>
                    <w:bookmarkStart w:id="74" w:name="FLD_Reference"/>
                    <w:bookmarkEnd w:id="74"/>
                  </w:p>
                  <w:bookmarkEnd w:id="73"/>
                  <w:p w14:paraId="2034C658" w14:textId="77777777" w:rsidR="00051AD8" w:rsidRDefault="00051AD8" w:rsidP="00051AD8">
                    <w:pPr>
                      <w:pStyle w:val="Template-kolofonstreg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7F2B3023" wp14:editId="36E2B91C">
                          <wp:extent cx="347980" cy="102235"/>
                          <wp:effectExtent l="0" t="0" r="0" b="0"/>
                          <wp:docPr id="13" name="Billede 8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47980" cy="10223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23A9DF62" w14:textId="77777777" w:rsidR="00307E90" w:rsidRPr="00641B24" w:rsidRDefault="00307E90" w:rsidP="002171DE">
                    <w:pPr>
                      <w:pStyle w:val="Template-Date"/>
                      <w:rPr>
                        <w:rFonts w:ascii="Verdana" w:hAnsi="Verdana"/>
                        <w:noProof w:val="0"/>
                      </w:rPr>
                    </w:pPr>
                    <w:bookmarkStart w:id="75" w:name="LAN_Page"/>
                    <w:r>
                      <w:t>Side</w:t>
                    </w:r>
                    <w:bookmarkEnd w:id="75"/>
                    <w:r>
                      <w:t xml:space="preserve"> </w: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begin"/>
                    </w:r>
                    <w:r>
                      <w:rPr>
                        <w:rStyle w:val="Sidetal"/>
                        <w:noProof w:val="0"/>
                      </w:rPr>
                      <w:instrText xml:space="preserve"> PAGE </w:instrTex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Sidetal"/>
                      </w:rPr>
                      <w:t>1</w: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end"/>
                    </w:r>
                    <w:r>
                      <w:rPr>
                        <w:rStyle w:val="Sidetal"/>
                        <w:noProof w:val="0"/>
                      </w:rPr>
                      <w:t>/</w: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begin"/>
                    </w:r>
                    <w:r>
                      <w:rPr>
                        <w:rStyle w:val="Sidetal"/>
                        <w:noProof w:val="0"/>
                      </w:rPr>
                      <w:instrText xml:space="preserve"> NUMPAGES </w:instrTex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separate"/>
                    </w:r>
                    <w:r w:rsidR="00C22DE2">
                      <w:rPr>
                        <w:rStyle w:val="Sidetal"/>
                      </w:rPr>
                      <w:t>2</w:t>
                    </w:r>
                    <w:r w:rsidR="00356669">
                      <w:rPr>
                        <w:rStyle w:val="Sidetal"/>
                        <w:noProof w:val="0"/>
                      </w:rPr>
                      <w:fldChar w:fldCharType="end"/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8A6FC6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F2E1518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83C2FE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BA9F34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238750C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A6C66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3740D14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EB412C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1730448E"/>
    <w:multiLevelType w:val="multilevel"/>
    <w:tmpl w:val="0406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20A80F75"/>
    <w:multiLevelType w:val="multilevel"/>
    <w:tmpl w:val="3DAA12BE"/>
    <w:name w:val="HeadingNumbering"/>
    <w:lvl w:ilvl="0">
      <w:start w:val="1"/>
      <w:numFmt w:val="decimal"/>
      <w:pStyle w:val="Heading1"/>
      <w:lvlText w:val="%1."/>
      <w:lvlJc w:val="left"/>
      <w:pPr>
        <w:tabs>
          <w:tab w:val="num" w:pos="425"/>
        </w:tabs>
        <w:ind w:left="425" w:hanging="425"/>
      </w:pPr>
      <w:rPr>
        <w:rFonts w:ascii="Georgia" w:hAnsi="Georgia" w:hint="default"/>
        <w:b/>
        <w:i w:val="0"/>
        <w:sz w:val="21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09"/>
        </w:tabs>
        <w:ind w:left="709" w:hanging="709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51"/>
        </w:tabs>
        <w:ind w:left="851" w:hanging="851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992"/>
        </w:tabs>
        <w:ind w:left="992" w:hanging="992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34"/>
        </w:tabs>
        <w:ind w:left="1134" w:hanging="1134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76"/>
        </w:tabs>
        <w:ind w:left="1276" w:hanging="127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18"/>
        </w:tabs>
        <w:ind w:left="1418" w:hanging="1418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59"/>
        </w:tabs>
        <w:ind w:left="1559" w:hanging="1559"/>
      </w:pPr>
      <w:rPr>
        <w:rFonts w:ascii="Georgia" w:hAnsi="Georgia" w:hint="default"/>
        <w:b w:val="0"/>
        <w:i w:val="0"/>
        <w:sz w:val="21"/>
      </w:rPr>
    </w:lvl>
  </w:abstractNum>
  <w:abstractNum w:abstractNumId="10" w15:restartNumberingAfterBreak="0">
    <w:nsid w:val="260F492D"/>
    <w:multiLevelType w:val="multilevel"/>
    <w:tmpl w:val="FAFE8112"/>
    <w:lvl w:ilvl="0">
      <w:start w:val="1"/>
      <w:numFmt w:val="bullet"/>
      <w:pStyle w:val="ListBullet"/>
      <w:lvlText w:val=""/>
      <w:lvlJc w:val="left"/>
      <w:pPr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ascii="Symbol" w:hAnsi="Symbol" w:hint="default"/>
        <w:color w:val="auto"/>
      </w:rPr>
    </w:lvl>
  </w:abstractNum>
  <w:abstractNum w:abstractNumId="11" w15:restartNumberingAfterBreak="0">
    <w:nsid w:val="2E43000C"/>
    <w:multiLevelType w:val="hybridMultilevel"/>
    <w:tmpl w:val="66F42A68"/>
    <w:lvl w:ilvl="0" w:tplc="040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2573E2"/>
    <w:multiLevelType w:val="multilevel"/>
    <w:tmpl w:val="64441010"/>
    <w:lvl w:ilvl="0">
      <w:start w:val="1"/>
      <w:numFmt w:val="decimal"/>
      <w:pStyle w:val="ListNumber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5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98" w:hanging="90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68" w:hanging="107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52" w:hanging="136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35" w:hanging="164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19" w:hanging="1928"/>
      </w:pPr>
      <w:rPr>
        <w:rFonts w:hint="default"/>
      </w:rPr>
    </w:lvl>
  </w:abstractNum>
  <w:abstractNum w:abstractNumId="13" w15:restartNumberingAfterBreak="0">
    <w:nsid w:val="38CF094A"/>
    <w:multiLevelType w:val="multilevel"/>
    <w:tmpl w:val="0406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 w15:restartNumberingAfterBreak="0">
    <w:nsid w:val="4AE02D3C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5" w15:restartNumberingAfterBreak="0">
    <w:nsid w:val="6ACB3B03"/>
    <w:multiLevelType w:val="multilevel"/>
    <w:tmpl w:val="177C74E6"/>
    <w:lvl w:ilvl="0">
      <w:start w:val="1"/>
      <w:numFmt w:val="bullet"/>
      <w:pStyle w:val="Normal-Bullet"/>
      <w:lvlText w:val="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>
      <w:start w:val="1"/>
      <w:numFmt w:val="bullet"/>
      <w:lvlText w:val=""/>
      <w:lvlJc w:val="left"/>
      <w:pPr>
        <w:tabs>
          <w:tab w:val="num" w:pos="794"/>
        </w:tabs>
        <w:ind w:left="794" w:hanging="397"/>
      </w:pPr>
      <w:rPr>
        <w:rFonts w:ascii="Wingdings" w:hAnsi="Wingdings" w:hint="default"/>
      </w:rPr>
    </w:lvl>
    <w:lvl w:ilvl="2">
      <w:start w:val="1"/>
      <w:numFmt w:val="bullet"/>
      <w:lvlText w:val=""/>
      <w:lvlJc w:val="left"/>
      <w:pPr>
        <w:tabs>
          <w:tab w:val="num" w:pos="1191"/>
        </w:tabs>
        <w:ind w:left="1191" w:hanging="397"/>
      </w:pPr>
      <w:rPr>
        <w:rFonts w:ascii="Wingdings" w:hAnsi="Wingdings" w:hint="default"/>
      </w:rPr>
    </w:lvl>
    <w:lvl w:ilvl="3">
      <w:start w:val="1"/>
      <w:numFmt w:val="bullet"/>
      <w:lvlText w:val="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</w:rPr>
    </w:lvl>
    <w:lvl w:ilvl="4">
      <w:start w:val="1"/>
      <w:numFmt w:val="bullet"/>
      <w:lvlText w:val=""/>
      <w:lvlJc w:val="left"/>
      <w:pPr>
        <w:tabs>
          <w:tab w:val="num" w:pos="1985"/>
        </w:tabs>
        <w:ind w:left="1985" w:hanging="397"/>
      </w:pPr>
      <w:rPr>
        <w:rFonts w:ascii="Wingdings" w:hAnsi="Wingdings" w:hint="default"/>
      </w:rPr>
    </w:lvl>
    <w:lvl w:ilvl="5">
      <w:start w:val="1"/>
      <w:numFmt w:val="bullet"/>
      <w:lvlText w:val=""/>
      <w:lvlJc w:val="left"/>
      <w:pPr>
        <w:tabs>
          <w:tab w:val="num" w:pos="2381"/>
        </w:tabs>
        <w:ind w:left="2381" w:hanging="396"/>
      </w:pPr>
      <w:rPr>
        <w:rFonts w:ascii="Wingdings" w:hAnsi="Wingdings" w:hint="default"/>
      </w:rPr>
    </w:lvl>
    <w:lvl w:ilvl="6">
      <w:start w:val="1"/>
      <w:numFmt w:val="bullet"/>
      <w:lvlText w:val=""/>
      <w:lvlJc w:val="left"/>
      <w:pPr>
        <w:tabs>
          <w:tab w:val="num" w:pos="2778"/>
        </w:tabs>
        <w:ind w:left="2778" w:hanging="397"/>
      </w:pPr>
      <w:rPr>
        <w:rFonts w:ascii="Wingdings" w:hAnsi="Wingdings" w:hint="default"/>
      </w:rPr>
    </w:lvl>
    <w:lvl w:ilvl="7">
      <w:start w:val="1"/>
      <w:numFmt w:val="bullet"/>
      <w:lvlText w:val=""/>
      <w:lvlJc w:val="left"/>
      <w:pPr>
        <w:tabs>
          <w:tab w:val="num" w:pos="3175"/>
        </w:tabs>
        <w:ind w:left="3175" w:hanging="397"/>
      </w:pPr>
      <w:rPr>
        <w:rFonts w:ascii="Wingdings" w:hAnsi="Wingdings" w:hint="default"/>
      </w:rPr>
    </w:lvl>
    <w:lvl w:ilvl="8">
      <w:start w:val="1"/>
      <w:numFmt w:val="bullet"/>
      <w:lvlText w:val=""/>
      <w:lvlJc w:val="left"/>
      <w:pPr>
        <w:tabs>
          <w:tab w:val="num" w:pos="3572"/>
        </w:tabs>
        <w:ind w:left="3572" w:hanging="397"/>
      </w:pPr>
      <w:rPr>
        <w:rFonts w:ascii="Wingdings" w:hAnsi="Wingdings" w:hint="default"/>
      </w:rPr>
    </w:lvl>
  </w:abstractNum>
  <w:abstractNum w:abstractNumId="16" w15:restartNumberingAfterBreak="0">
    <w:nsid w:val="6B5434DE"/>
    <w:multiLevelType w:val="hybridMultilevel"/>
    <w:tmpl w:val="77BC01B0"/>
    <w:lvl w:ilvl="0" w:tplc="040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4C7605"/>
    <w:multiLevelType w:val="multilevel"/>
    <w:tmpl w:val="AB2EA530"/>
    <w:lvl w:ilvl="0">
      <w:start w:val="1"/>
      <w:numFmt w:val="decimal"/>
      <w:pStyle w:val="Normal-Numbering"/>
      <w:lvlText w:val="%1."/>
      <w:lvlJc w:val="left"/>
      <w:pPr>
        <w:tabs>
          <w:tab w:val="num" w:pos="397"/>
        </w:tabs>
        <w:ind w:left="397" w:hanging="397"/>
      </w:pPr>
      <w:rPr>
        <w:rFonts w:ascii="Georgia" w:hAnsi="Georgia" w:hint="default"/>
        <w:b w:val="0"/>
        <w:i w:val="0"/>
        <w:sz w:val="21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39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lvlText w:val="%1.%2.%3"/>
      <w:lvlJc w:val="left"/>
      <w:pPr>
        <w:tabs>
          <w:tab w:val="num" w:pos="1191"/>
        </w:tabs>
        <w:ind w:left="1191" w:hanging="397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lvlText w:val="%1.%2.%3.%4"/>
      <w:lvlJc w:val="left"/>
      <w:pPr>
        <w:tabs>
          <w:tab w:val="num" w:pos="1588"/>
        </w:tabs>
        <w:ind w:left="1588" w:hanging="397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lvlText w:val="%1.%2.%3.%4.%5"/>
      <w:lvlJc w:val="left"/>
      <w:pPr>
        <w:tabs>
          <w:tab w:val="num" w:pos="1985"/>
        </w:tabs>
        <w:ind w:left="1985" w:hanging="397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lvlText w:val="%1.%2.%3.%4.%5.%6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lvlText w:val="%1.%2.%3.%4.%5.%6.%7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lvlText w:val="%1.%2.%3.%4.%5.%6.%7.%8.%9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</w:abstractNum>
  <w:abstractNum w:abstractNumId="18" w15:restartNumberingAfterBreak="0">
    <w:nsid w:val="7A207D05"/>
    <w:multiLevelType w:val="hybridMultilevel"/>
    <w:tmpl w:val="9CEEFECE"/>
    <w:lvl w:ilvl="0" w:tplc="040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601755">
    <w:abstractNumId w:val="9"/>
  </w:num>
  <w:num w:numId="2" w16cid:durableId="405303645">
    <w:abstractNumId w:val="14"/>
  </w:num>
  <w:num w:numId="3" w16cid:durableId="1416977759">
    <w:abstractNumId w:val="8"/>
  </w:num>
  <w:num w:numId="4" w16cid:durableId="617368806">
    <w:abstractNumId w:val="13"/>
  </w:num>
  <w:num w:numId="5" w16cid:durableId="647058775">
    <w:abstractNumId w:val="10"/>
  </w:num>
  <w:num w:numId="6" w16cid:durableId="1317344168">
    <w:abstractNumId w:val="7"/>
  </w:num>
  <w:num w:numId="7" w16cid:durableId="1460994847">
    <w:abstractNumId w:val="6"/>
  </w:num>
  <w:num w:numId="8" w16cid:durableId="1590113759">
    <w:abstractNumId w:val="5"/>
  </w:num>
  <w:num w:numId="9" w16cid:durableId="1748111642">
    <w:abstractNumId w:val="4"/>
  </w:num>
  <w:num w:numId="10" w16cid:durableId="267782246">
    <w:abstractNumId w:val="12"/>
  </w:num>
  <w:num w:numId="11" w16cid:durableId="56589641">
    <w:abstractNumId w:val="3"/>
  </w:num>
  <w:num w:numId="12" w16cid:durableId="1917275323">
    <w:abstractNumId w:val="2"/>
  </w:num>
  <w:num w:numId="13" w16cid:durableId="1314798463">
    <w:abstractNumId w:val="1"/>
  </w:num>
  <w:num w:numId="14" w16cid:durableId="130826539">
    <w:abstractNumId w:val="0"/>
  </w:num>
  <w:num w:numId="15" w16cid:durableId="1871986924">
    <w:abstractNumId w:val="15"/>
  </w:num>
  <w:num w:numId="16" w16cid:durableId="377827635">
    <w:abstractNumId w:val="17"/>
  </w:num>
  <w:num w:numId="17" w16cid:durableId="1812669754">
    <w:abstractNumId w:val="16"/>
  </w:num>
  <w:num w:numId="18" w16cid:durableId="1092967187">
    <w:abstractNumId w:val="11"/>
  </w:num>
  <w:num w:numId="19" w16cid:durableId="126171577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TrueTypeFonts/>
  <w:proofState w:spelling="clean" w:grammar="clean"/>
  <w:defaultTabStop w:val="720"/>
  <w:autoHyphenation/>
  <w:hyphenationZone w:val="284"/>
  <w:drawingGridHorizontalSpacing w:val="105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A4A"/>
    <w:rsid w:val="00001438"/>
    <w:rsid w:val="000027FE"/>
    <w:rsid w:val="0000328E"/>
    <w:rsid w:val="00003B6C"/>
    <w:rsid w:val="00004AD4"/>
    <w:rsid w:val="0000503A"/>
    <w:rsid w:val="00006E21"/>
    <w:rsid w:val="0002102A"/>
    <w:rsid w:val="0003149C"/>
    <w:rsid w:val="00034A55"/>
    <w:rsid w:val="00036650"/>
    <w:rsid w:val="000442AD"/>
    <w:rsid w:val="00050062"/>
    <w:rsid w:val="00051A09"/>
    <w:rsid w:val="00051AD8"/>
    <w:rsid w:val="00052ED2"/>
    <w:rsid w:val="000638A1"/>
    <w:rsid w:val="00065902"/>
    <w:rsid w:val="0007609B"/>
    <w:rsid w:val="000827B1"/>
    <w:rsid w:val="00085293"/>
    <w:rsid w:val="00087773"/>
    <w:rsid w:val="00094D54"/>
    <w:rsid w:val="000A362D"/>
    <w:rsid w:val="000A49F2"/>
    <w:rsid w:val="000B7144"/>
    <w:rsid w:val="000C12F5"/>
    <w:rsid w:val="000C67D2"/>
    <w:rsid w:val="000D1B50"/>
    <w:rsid w:val="000E034E"/>
    <w:rsid w:val="000E5C1E"/>
    <w:rsid w:val="000E5DDE"/>
    <w:rsid w:val="000F244E"/>
    <w:rsid w:val="000F31F4"/>
    <w:rsid w:val="001106D2"/>
    <w:rsid w:val="0011283F"/>
    <w:rsid w:val="00135A77"/>
    <w:rsid w:val="0014531F"/>
    <w:rsid w:val="00153477"/>
    <w:rsid w:val="00154F00"/>
    <w:rsid w:val="00154FBF"/>
    <w:rsid w:val="001631A2"/>
    <w:rsid w:val="00163EFC"/>
    <w:rsid w:val="00164474"/>
    <w:rsid w:val="00164CC1"/>
    <w:rsid w:val="001712E0"/>
    <w:rsid w:val="00174751"/>
    <w:rsid w:val="00177F49"/>
    <w:rsid w:val="00181C11"/>
    <w:rsid w:val="00183A81"/>
    <w:rsid w:val="00184526"/>
    <w:rsid w:val="0018593B"/>
    <w:rsid w:val="00192812"/>
    <w:rsid w:val="0019450F"/>
    <w:rsid w:val="0019794B"/>
    <w:rsid w:val="001A42C1"/>
    <w:rsid w:val="001A7352"/>
    <w:rsid w:val="001C027B"/>
    <w:rsid w:val="001D1259"/>
    <w:rsid w:val="001D344A"/>
    <w:rsid w:val="001D50F7"/>
    <w:rsid w:val="001D5D23"/>
    <w:rsid w:val="001D6273"/>
    <w:rsid w:val="001E5A7D"/>
    <w:rsid w:val="001F35CD"/>
    <w:rsid w:val="001F56E4"/>
    <w:rsid w:val="00201400"/>
    <w:rsid w:val="00205636"/>
    <w:rsid w:val="00211C8D"/>
    <w:rsid w:val="002137FC"/>
    <w:rsid w:val="00214043"/>
    <w:rsid w:val="002171DE"/>
    <w:rsid w:val="00217CC7"/>
    <w:rsid w:val="00223D1D"/>
    <w:rsid w:val="00227E7F"/>
    <w:rsid w:val="00230A33"/>
    <w:rsid w:val="002340FB"/>
    <w:rsid w:val="00244EEB"/>
    <w:rsid w:val="002509B8"/>
    <w:rsid w:val="0025114F"/>
    <w:rsid w:val="00252540"/>
    <w:rsid w:val="00256619"/>
    <w:rsid w:val="00260EF9"/>
    <w:rsid w:val="0026120C"/>
    <w:rsid w:val="0027573C"/>
    <w:rsid w:val="00281443"/>
    <w:rsid w:val="00283F13"/>
    <w:rsid w:val="002A1C39"/>
    <w:rsid w:val="002A4418"/>
    <w:rsid w:val="002B1765"/>
    <w:rsid w:val="002B57C0"/>
    <w:rsid w:val="002C565F"/>
    <w:rsid w:val="002C5AF8"/>
    <w:rsid w:val="002D09F7"/>
    <w:rsid w:val="002E07F2"/>
    <w:rsid w:val="002E326D"/>
    <w:rsid w:val="002E3860"/>
    <w:rsid w:val="002E6EB1"/>
    <w:rsid w:val="002F51EF"/>
    <w:rsid w:val="002F5439"/>
    <w:rsid w:val="002F6A87"/>
    <w:rsid w:val="00307472"/>
    <w:rsid w:val="00307E90"/>
    <w:rsid w:val="00315669"/>
    <w:rsid w:val="00333BC8"/>
    <w:rsid w:val="00346F86"/>
    <w:rsid w:val="003479DF"/>
    <w:rsid w:val="00356669"/>
    <w:rsid w:val="00364895"/>
    <w:rsid w:val="00383838"/>
    <w:rsid w:val="00387E0A"/>
    <w:rsid w:val="00394ADB"/>
    <w:rsid w:val="00395BF2"/>
    <w:rsid w:val="003A022B"/>
    <w:rsid w:val="003A4556"/>
    <w:rsid w:val="003A5B6A"/>
    <w:rsid w:val="003B0624"/>
    <w:rsid w:val="003B6BAC"/>
    <w:rsid w:val="003B7BF5"/>
    <w:rsid w:val="003C79B1"/>
    <w:rsid w:val="003D0C8B"/>
    <w:rsid w:val="003E6170"/>
    <w:rsid w:val="003F2D37"/>
    <w:rsid w:val="003F33BA"/>
    <w:rsid w:val="0041281B"/>
    <w:rsid w:val="004143CC"/>
    <w:rsid w:val="00425172"/>
    <w:rsid w:val="00427214"/>
    <w:rsid w:val="00430307"/>
    <w:rsid w:val="00433DF1"/>
    <w:rsid w:val="004341D2"/>
    <w:rsid w:val="00436C7A"/>
    <w:rsid w:val="00443D5B"/>
    <w:rsid w:val="00443F7C"/>
    <w:rsid w:val="00451786"/>
    <w:rsid w:val="00451798"/>
    <w:rsid w:val="00456317"/>
    <w:rsid w:val="00456B89"/>
    <w:rsid w:val="004708AD"/>
    <w:rsid w:val="0047301D"/>
    <w:rsid w:val="0047316E"/>
    <w:rsid w:val="00477895"/>
    <w:rsid w:val="00483670"/>
    <w:rsid w:val="00484620"/>
    <w:rsid w:val="00485D6D"/>
    <w:rsid w:val="0048777D"/>
    <w:rsid w:val="00493EC7"/>
    <w:rsid w:val="0049608B"/>
    <w:rsid w:val="004A0151"/>
    <w:rsid w:val="004A24AE"/>
    <w:rsid w:val="004A66E6"/>
    <w:rsid w:val="004A735C"/>
    <w:rsid w:val="004B06E9"/>
    <w:rsid w:val="004B397C"/>
    <w:rsid w:val="004C0A82"/>
    <w:rsid w:val="004C208C"/>
    <w:rsid w:val="004D6D41"/>
    <w:rsid w:val="004E03A6"/>
    <w:rsid w:val="004F4341"/>
    <w:rsid w:val="004F5967"/>
    <w:rsid w:val="004F7B82"/>
    <w:rsid w:val="00504494"/>
    <w:rsid w:val="00505E04"/>
    <w:rsid w:val="0050605B"/>
    <w:rsid w:val="00507AF4"/>
    <w:rsid w:val="005162F5"/>
    <w:rsid w:val="00523163"/>
    <w:rsid w:val="00524DD1"/>
    <w:rsid w:val="005429F0"/>
    <w:rsid w:val="00547ACA"/>
    <w:rsid w:val="00554EE2"/>
    <w:rsid w:val="00566841"/>
    <w:rsid w:val="005802EE"/>
    <w:rsid w:val="00582671"/>
    <w:rsid w:val="00583EAB"/>
    <w:rsid w:val="00584CA8"/>
    <w:rsid w:val="00585BE9"/>
    <w:rsid w:val="00587BE6"/>
    <w:rsid w:val="00597A84"/>
    <w:rsid w:val="005A5218"/>
    <w:rsid w:val="005B2945"/>
    <w:rsid w:val="005B42F8"/>
    <w:rsid w:val="005B5C6A"/>
    <w:rsid w:val="005D09F9"/>
    <w:rsid w:val="005D3C7F"/>
    <w:rsid w:val="005E6CB9"/>
    <w:rsid w:val="005E737F"/>
    <w:rsid w:val="005F205F"/>
    <w:rsid w:val="005F32D0"/>
    <w:rsid w:val="005F55D0"/>
    <w:rsid w:val="006021AE"/>
    <w:rsid w:val="00614E2F"/>
    <w:rsid w:val="00634F85"/>
    <w:rsid w:val="00641B24"/>
    <w:rsid w:val="00644058"/>
    <w:rsid w:val="00644D35"/>
    <w:rsid w:val="00645634"/>
    <w:rsid w:val="006532D7"/>
    <w:rsid w:val="00660193"/>
    <w:rsid w:val="00663B4B"/>
    <w:rsid w:val="00665CEC"/>
    <w:rsid w:val="0066762C"/>
    <w:rsid w:val="006859EA"/>
    <w:rsid w:val="006910EE"/>
    <w:rsid w:val="00694DA3"/>
    <w:rsid w:val="006B1493"/>
    <w:rsid w:val="006B2A00"/>
    <w:rsid w:val="006B542B"/>
    <w:rsid w:val="006B5D72"/>
    <w:rsid w:val="006C0297"/>
    <w:rsid w:val="006C3A1B"/>
    <w:rsid w:val="006C725C"/>
    <w:rsid w:val="006D2CEF"/>
    <w:rsid w:val="006E2A21"/>
    <w:rsid w:val="006E6A27"/>
    <w:rsid w:val="006F3C30"/>
    <w:rsid w:val="006F7105"/>
    <w:rsid w:val="007012FF"/>
    <w:rsid w:val="00702F7A"/>
    <w:rsid w:val="00703C67"/>
    <w:rsid w:val="0070794C"/>
    <w:rsid w:val="00707D4B"/>
    <w:rsid w:val="00717773"/>
    <w:rsid w:val="00726300"/>
    <w:rsid w:val="00730647"/>
    <w:rsid w:val="00731229"/>
    <w:rsid w:val="007330F5"/>
    <w:rsid w:val="00736658"/>
    <w:rsid w:val="00744F27"/>
    <w:rsid w:val="007464C5"/>
    <w:rsid w:val="00746803"/>
    <w:rsid w:val="00750670"/>
    <w:rsid w:val="0075176A"/>
    <w:rsid w:val="00756B23"/>
    <w:rsid w:val="00757BDC"/>
    <w:rsid w:val="00772EAE"/>
    <w:rsid w:val="00783B8A"/>
    <w:rsid w:val="0078788A"/>
    <w:rsid w:val="00795523"/>
    <w:rsid w:val="007955B4"/>
    <w:rsid w:val="007B0D3D"/>
    <w:rsid w:val="007B61B3"/>
    <w:rsid w:val="007C36C4"/>
    <w:rsid w:val="007C496B"/>
    <w:rsid w:val="007E062D"/>
    <w:rsid w:val="007E1B0D"/>
    <w:rsid w:val="007E2B05"/>
    <w:rsid w:val="007E2DF3"/>
    <w:rsid w:val="007E7933"/>
    <w:rsid w:val="007F0C4B"/>
    <w:rsid w:val="007F4972"/>
    <w:rsid w:val="007F578B"/>
    <w:rsid w:val="007F645E"/>
    <w:rsid w:val="008068BE"/>
    <w:rsid w:val="00832FE2"/>
    <w:rsid w:val="00840420"/>
    <w:rsid w:val="008476B2"/>
    <w:rsid w:val="00851355"/>
    <w:rsid w:val="008558E5"/>
    <w:rsid w:val="00860539"/>
    <w:rsid w:val="00863559"/>
    <w:rsid w:val="008712ED"/>
    <w:rsid w:val="0087322B"/>
    <w:rsid w:val="008759F1"/>
    <w:rsid w:val="00875A3D"/>
    <w:rsid w:val="00876009"/>
    <w:rsid w:val="00883A54"/>
    <w:rsid w:val="00896541"/>
    <w:rsid w:val="00897B7D"/>
    <w:rsid w:val="008A28B2"/>
    <w:rsid w:val="008A6F7F"/>
    <w:rsid w:val="008B14BE"/>
    <w:rsid w:val="008B4E74"/>
    <w:rsid w:val="008B6BF0"/>
    <w:rsid w:val="008C171C"/>
    <w:rsid w:val="008E34DA"/>
    <w:rsid w:val="008E679B"/>
    <w:rsid w:val="008F1B17"/>
    <w:rsid w:val="008F3F85"/>
    <w:rsid w:val="008F47F2"/>
    <w:rsid w:val="008F6183"/>
    <w:rsid w:val="00901304"/>
    <w:rsid w:val="0091147E"/>
    <w:rsid w:val="0091565F"/>
    <w:rsid w:val="00926CC1"/>
    <w:rsid w:val="009300C0"/>
    <w:rsid w:val="00930E78"/>
    <w:rsid w:val="00933D59"/>
    <w:rsid w:val="009352B1"/>
    <w:rsid w:val="00936BF0"/>
    <w:rsid w:val="0094057C"/>
    <w:rsid w:val="00940637"/>
    <w:rsid w:val="00943BEC"/>
    <w:rsid w:val="00954154"/>
    <w:rsid w:val="00957D53"/>
    <w:rsid w:val="0096050A"/>
    <w:rsid w:val="00961B44"/>
    <w:rsid w:val="00961BC5"/>
    <w:rsid w:val="0096569E"/>
    <w:rsid w:val="009673E8"/>
    <w:rsid w:val="00973E62"/>
    <w:rsid w:val="00984F0F"/>
    <w:rsid w:val="009859DF"/>
    <w:rsid w:val="00986482"/>
    <w:rsid w:val="009937C1"/>
    <w:rsid w:val="00996F2C"/>
    <w:rsid w:val="009A06F8"/>
    <w:rsid w:val="009A0EC4"/>
    <w:rsid w:val="009B2EBC"/>
    <w:rsid w:val="009C107E"/>
    <w:rsid w:val="009C21B4"/>
    <w:rsid w:val="009C3A4A"/>
    <w:rsid w:val="009D15A7"/>
    <w:rsid w:val="009E1295"/>
    <w:rsid w:val="009E3467"/>
    <w:rsid w:val="009E58A0"/>
    <w:rsid w:val="009E5DF7"/>
    <w:rsid w:val="009E7AF4"/>
    <w:rsid w:val="009F4F0B"/>
    <w:rsid w:val="009F5316"/>
    <w:rsid w:val="00A028ED"/>
    <w:rsid w:val="00A0485F"/>
    <w:rsid w:val="00A10EED"/>
    <w:rsid w:val="00A11327"/>
    <w:rsid w:val="00A1431B"/>
    <w:rsid w:val="00A201D8"/>
    <w:rsid w:val="00A32765"/>
    <w:rsid w:val="00A349A8"/>
    <w:rsid w:val="00A35A82"/>
    <w:rsid w:val="00A4137F"/>
    <w:rsid w:val="00A4264D"/>
    <w:rsid w:val="00A429D1"/>
    <w:rsid w:val="00A45F66"/>
    <w:rsid w:val="00A563C2"/>
    <w:rsid w:val="00A56748"/>
    <w:rsid w:val="00A6091D"/>
    <w:rsid w:val="00A62866"/>
    <w:rsid w:val="00A6556D"/>
    <w:rsid w:val="00A72A35"/>
    <w:rsid w:val="00A91CB9"/>
    <w:rsid w:val="00AA04A0"/>
    <w:rsid w:val="00AA0EF9"/>
    <w:rsid w:val="00AB2E5C"/>
    <w:rsid w:val="00AB4E1D"/>
    <w:rsid w:val="00AC4183"/>
    <w:rsid w:val="00AD6CC4"/>
    <w:rsid w:val="00AF104F"/>
    <w:rsid w:val="00AF2199"/>
    <w:rsid w:val="00B03F98"/>
    <w:rsid w:val="00B12507"/>
    <w:rsid w:val="00B14593"/>
    <w:rsid w:val="00B15221"/>
    <w:rsid w:val="00B175E9"/>
    <w:rsid w:val="00B30B22"/>
    <w:rsid w:val="00B31FAE"/>
    <w:rsid w:val="00B36C68"/>
    <w:rsid w:val="00B43814"/>
    <w:rsid w:val="00B45E46"/>
    <w:rsid w:val="00B46D3E"/>
    <w:rsid w:val="00B47C60"/>
    <w:rsid w:val="00B50351"/>
    <w:rsid w:val="00B52DFA"/>
    <w:rsid w:val="00B52F16"/>
    <w:rsid w:val="00B57EEB"/>
    <w:rsid w:val="00B64A19"/>
    <w:rsid w:val="00B67E0C"/>
    <w:rsid w:val="00B704CF"/>
    <w:rsid w:val="00B705E6"/>
    <w:rsid w:val="00B775DE"/>
    <w:rsid w:val="00B94310"/>
    <w:rsid w:val="00B97C2D"/>
    <w:rsid w:val="00BA0046"/>
    <w:rsid w:val="00BA56DF"/>
    <w:rsid w:val="00BA591D"/>
    <w:rsid w:val="00BA6EC1"/>
    <w:rsid w:val="00BB3B70"/>
    <w:rsid w:val="00BC4EA2"/>
    <w:rsid w:val="00BC6E27"/>
    <w:rsid w:val="00BD0B2F"/>
    <w:rsid w:val="00BE0A5F"/>
    <w:rsid w:val="00BE2C41"/>
    <w:rsid w:val="00BE45DF"/>
    <w:rsid w:val="00BE7F01"/>
    <w:rsid w:val="00BE7FBE"/>
    <w:rsid w:val="00BF37E1"/>
    <w:rsid w:val="00BF3805"/>
    <w:rsid w:val="00BF5E86"/>
    <w:rsid w:val="00C01C3B"/>
    <w:rsid w:val="00C05C8F"/>
    <w:rsid w:val="00C05F76"/>
    <w:rsid w:val="00C12268"/>
    <w:rsid w:val="00C134B5"/>
    <w:rsid w:val="00C1352E"/>
    <w:rsid w:val="00C15BED"/>
    <w:rsid w:val="00C222A8"/>
    <w:rsid w:val="00C22DE2"/>
    <w:rsid w:val="00C46D74"/>
    <w:rsid w:val="00C501DB"/>
    <w:rsid w:val="00C5212C"/>
    <w:rsid w:val="00C62763"/>
    <w:rsid w:val="00C63886"/>
    <w:rsid w:val="00C64F00"/>
    <w:rsid w:val="00C67827"/>
    <w:rsid w:val="00C71888"/>
    <w:rsid w:val="00C762F9"/>
    <w:rsid w:val="00C817D8"/>
    <w:rsid w:val="00C821D2"/>
    <w:rsid w:val="00C8772A"/>
    <w:rsid w:val="00C94D37"/>
    <w:rsid w:val="00C96CED"/>
    <w:rsid w:val="00C974A0"/>
    <w:rsid w:val="00CB2ECE"/>
    <w:rsid w:val="00CB4EA1"/>
    <w:rsid w:val="00CB6163"/>
    <w:rsid w:val="00CB6EA8"/>
    <w:rsid w:val="00CC01DF"/>
    <w:rsid w:val="00CC0DF6"/>
    <w:rsid w:val="00CC212A"/>
    <w:rsid w:val="00CC3E16"/>
    <w:rsid w:val="00CD3B21"/>
    <w:rsid w:val="00CD66FF"/>
    <w:rsid w:val="00CE4164"/>
    <w:rsid w:val="00D0158B"/>
    <w:rsid w:val="00D21C08"/>
    <w:rsid w:val="00D2389C"/>
    <w:rsid w:val="00D25789"/>
    <w:rsid w:val="00D2629B"/>
    <w:rsid w:val="00D3350E"/>
    <w:rsid w:val="00D34560"/>
    <w:rsid w:val="00D34D86"/>
    <w:rsid w:val="00D443AE"/>
    <w:rsid w:val="00D46101"/>
    <w:rsid w:val="00D5414A"/>
    <w:rsid w:val="00D56056"/>
    <w:rsid w:val="00D67AB8"/>
    <w:rsid w:val="00D70FDC"/>
    <w:rsid w:val="00D77219"/>
    <w:rsid w:val="00D80B98"/>
    <w:rsid w:val="00D87C08"/>
    <w:rsid w:val="00D972C6"/>
    <w:rsid w:val="00DA419E"/>
    <w:rsid w:val="00DA62D2"/>
    <w:rsid w:val="00DB089E"/>
    <w:rsid w:val="00DB44DA"/>
    <w:rsid w:val="00DC46F9"/>
    <w:rsid w:val="00DC5D93"/>
    <w:rsid w:val="00DC7964"/>
    <w:rsid w:val="00DD17B6"/>
    <w:rsid w:val="00DD4BF6"/>
    <w:rsid w:val="00DD78B9"/>
    <w:rsid w:val="00DE0656"/>
    <w:rsid w:val="00DE06BB"/>
    <w:rsid w:val="00DE181C"/>
    <w:rsid w:val="00DE3C16"/>
    <w:rsid w:val="00DE5DBB"/>
    <w:rsid w:val="00DF0336"/>
    <w:rsid w:val="00E0006F"/>
    <w:rsid w:val="00E0382F"/>
    <w:rsid w:val="00E04BD4"/>
    <w:rsid w:val="00E124CB"/>
    <w:rsid w:val="00E20A3D"/>
    <w:rsid w:val="00E24FF3"/>
    <w:rsid w:val="00E26284"/>
    <w:rsid w:val="00E27F63"/>
    <w:rsid w:val="00E37157"/>
    <w:rsid w:val="00E43936"/>
    <w:rsid w:val="00E620D0"/>
    <w:rsid w:val="00E64F1A"/>
    <w:rsid w:val="00E65CA9"/>
    <w:rsid w:val="00E71ED8"/>
    <w:rsid w:val="00E74500"/>
    <w:rsid w:val="00E847BC"/>
    <w:rsid w:val="00E90B80"/>
    <w:rsid w:val="00E960F0"/>
    <w:rsid w:val="00EA65DB"/>
    <w:rsid w:val="00EA6633"/>
    <w:rsid w:val="00EB361E"/>
    <w:rsid w:val="00EC0BB0"/>
    <w:rsid w:val="00EC2B0F"/>
    <w:rsid w:val="00EC3B4A"/>
    <w:rsid w:val="00EC48BE"/>
    <w:rsid w:val="00EC739F"/>
    <w:rsid w:val="00EE0A7E"/>
    <w:rsid w:val="00EE2A84"/>
    <w:rsid w:val="00EF28D5"/>
    <w:rsid w:val="00EF508A"/>
    <w:rsid w:val="00EF5DB1"/>
    <w:rsid w:val="00F02B14"/>
    <w:rsid w:val="00F05149"/>
    <w:rsid w:val="00F11C37"/>
    <w:rsid w:val="00F13047"/>
    <w:rsid w:val="00F162A8"/>
    <w:rsid w:val="00F17B48"/>
    <w:rsid w:val="00F23549"/>
    <w:rsid w:val="00F26A82"/>
    <w:rsid w:val="00F31AC4"/>
    <w:rsid w:val="00F4463E"/>
    <w:rsid w:val="00F449D0"/>
    <w:rsid w:val="00F45004"/>
    <w:rsid w:val="00F52F47"/>
    <w:rsid w:val="00F538B0"/>
    <w:rsid w:val="00F53EBD"/>
    <w:rsid w:val="00F637C9"/>
    <w:rsid w:val="00F754F3"/>
    <w:rsid w:val="00F75EF7"/>
    <w:rsid w:val="00F76D16"/>
    <w:rsid w:val="00F80EC9"/>
    <w:rsid w:val="00F851E5"/>
    <w:rsid w:val="00F91A95"/>
    <w:rsid w:val="00F95DA2"/>
    <w:rsid w:val="00F95F72"/>
    <w:rsid w:val="00FA086B"/>
    <w:rsid w:val="00FA31F3"/>
    <w:rsid w:val="00FA521A"/>
    <w:rsid w:val="00FA61C3"/>
    <w:rsid w:val="00FB0B2E"/>
    <w:rsid w:val="00FC1BBF"/>
    <w:rsid w:val="00FD1AE5"/>
    <w:rsid w:val="00FD3811"/>
    <w:rsid w:val="00FE0DAB"/>
    <w:rsid w:val="00FE20B9"/>
    <w:rsid w:val="00FE33C2"/>
    <w:rsid w:val="00FE5AFD"/>
    <w:rsid w:val="00FF6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6B38362"/>
  <w15:docId w15:val="{A09F56A3-68AD-483F-ADB9-8226FE676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eorgia" w:eastAsia="Times New Roman" w:hAnsi="Georgia" w:cs="Times New Roman"/>
        <w:lang w:val="da-DK" w:eastAsia="da-DK" w:bidi="ar-SA"/>
      </w:rPr>
    </w:rPrDefault>
    <w:pPrDefault>
      <w:pPr>
        <w:spacing w:line="28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7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uiPriority="2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9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99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F47F2"/>
  </w:style>
  <w:style w:type="paragraph" w:styleId="Heading1">
    <w:name w:val="heading 1"/>
    <w:basedOn w:val="Normal"/>
    <w:next w:val="Normal"/>
    <w:uiPriority w:val="1"/>
    <w:qFormat/>
    <w:rsid w:val="007B61B3"/>
    <w:pPr>
      <w:numPr>
        <w:numId w:val="1"/>
      </w:numPr>
      <w:outlineLvl w:val="0"/>
    </w:pPr>
    <w:rPr>
      <w:rFonts w:cs="Arial"/>
      <w:b/>
      <w:bCs/>
      <w:szCs w:val="32"/>
    </w:rPr>
  </w:style>
  <w:style w:type="paragraph" w:styleId="Heading2">
    <w:name w:val="heading 2"/>
    <w:basedOn w:val="Normal"/>
    <w:next w:val="Normal"/>
    <w:uiPriority w:val="1"/>
    <w:qFormat/>
    <w:rsid w:val="00B47C60"/>
    <w:pPr>
      <w:numPr>
        <w:ilvl w:val="1"/>
        <w:numId w:val="1"/>
      </w:numPr>
      <w:outlineLvl w:val="1"/>
    </w:pPr>
    <w:rPr>
      <w:rFonts w:cs="Arial"/>
      <w:bCs/>
      <w:iCs/>
      <w:szCs w:val="28"/>
    </w:rPr>
  </w:style>
  <w:style w:type="paragraph" w:styleId="Heading3">
    <w:name w:val="heading 3"/>
    <w:basedOn w:val="Normal"/>
    <w:next w:val="Normal"/>
    <w:uiPriority w:val="1"/>
    <w:qFormat/>
    <w:rsid w:val="00B47C60"/>
    <w:pPr>
      <w:numPr>
        <w:ilvl w:val="2"/>
        <w:numId w:val="1"/>
      </w:numPr>
      <w:outlineLvl w:val="2"/>
    </w:pPr>
    <w:rPr>
      <w:rFonts w:cs="Arial"/>
      <w:bCs/>
      <w:i/>
      <w:szCs w:val="26"/>
    </w:rPr>
  </w:style>
  <w:style w:type="paragraph" w:styleId="Heading4">
    <w:name w:val="heading 4"/>
    <w:basedOn w:val="Normal"/>
    <w:next w:val="Normal"/>
    <w:uiPriority w:val="1"/>
    <w:qFormat/>
    <w:rsid w:val="00B47C60"/>
    <w:pPr>
      <w:keepNext/>
      <w:numPr>
        <w:ilvl w:val="3"/>
        <w:numId w:val="1"/>
      </w:numPr>
      <w:outlineLvl w:val="3"/>
    </w:pPr>
    <w:rPr>
      <w:bCs/>
      <w:i/>
      <w:szCs w:val="28"/>
    </w:rPr>
  </w:style>
  <w:style w:type="paragraph" w:styleId="Heading5">
    <w:name w:val="heading 5"/>
    <w:basedOn w:val="Normal"/>
    <w:next w:val="Normal"/>
    <w:uiPriority w:val="1"/>
    <w:semiHidden/>
    <w:qFormat/>
    <w:rsid w:val="00B47C60"/>
    <w:pPr>
      <w:numPr>
        <w:ilvl w:val="4"/>
        <w:numId w:val="1"/>
      </w:numPr>
      <w:outlineLvl w:val="4"/>
    </w:pPr>
    <w:rPr>
      <w:bCs/>
      <w:iCs/>
      <w:szCs w:val="26"/>
    </w:rPr>
  </w:style>
  <w:style w:type="paragraph" w:styleId="Heading6">
    <w:name w:val="heading 6"/>
    <w:basedOn w:val="Normal"/>
    <w:next w:val="Normal"/>
    <w:uiPriority w:val="1"/>
    <w:semiHidden/>
    <w:qFormat/>
    <w:rsid w:val="00B47C60"/>
    <w:pPr>
      <w:numPr>
        <w:ilvl w:val="5"/>
        <w:numId w:val="1"/>
      </w:numPr>
      <w:outlineLvl w:val="5"/>
    </w:pPr>
    <w:rPr>
      <w:bCs/>
      <w:szCs w:val="22"/>
    </w:rPr>
  </w:style>
  <w:style w:type="paragraph" w:styleId="Heading7">
    <w:name w:val="heading 7"/>
    <w:basedOn w:val="Normal"/>
    <w:next w:val="Normal"/>
    <w:uiPriority w:val="1"/>
    <w:semiHidden/>
    <w:qFormat/>
    <w:rsid w:val="00B47C60"/>
    <w:pPr>
      <w:numPr>
        <w:ilvl w:val="6"/>
        <w:numId w:val="1"/>
      </w:numPr>
      <w:outlineLvl w:val="6"/>
    </w:pPr>
  </w:style>
  <w:style w:type="paragraph" w:styleId="Heading8">
    <w:name w:val="heading 8"/>
    <w:basedOn w:val="Normal"/>
    <w:next w:val="Normal"/>
    <w:uiPriority w:val="1"/>
    <w:semiHidden/>
    <w:qFormat/>
    <w:rsid w:val="00B47C60"/>
    <w:pPr>
      <w:numPr>
        <w:ilvl w:val="7"/>
        <w:numId w:val="1"/>
      </w:numPr>
      <w:outlineLvl w:val="7"/>
    </w:pPr>
    <w:rPr>
      <w:iCs/>
    </w:rPr>
  </w:style>
  <w:style w:type="paragraph" w:styleId="Heading9">
    <w:name w:val="heading 9"/>
    <w:basedOn w:val="Normal"/>
    <w:next w:val="Normal"/>
    <w:uiPriority w:val="1"/>
    <w:semiHidden/>
    <w:qFormat/>
    <w:rsid w:val="00B47C60"/>
    <w:pPr>
      <w:numPr>
        <w:ilvl w:val="8"/>
        <w:numId w:val="1"/>
      </w:numPr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styleId="111111">
    <w:name w:val="Outline List 2"/>
    <w:basedOn w:val="NoList"/>
    <w:semiHidden/>
    <w:rsid w:val="00D70FDC"/>
    <w:pPr>
      <w:numPr>
        <w:numId w:val="2"/>
      </w:numPr>
    </w:pPr>
  </w:style>
  <w:style w:type="numbering" w:styleId="1ai">
    <w:name w:val="Outline List 1"/>
    <w:basedOn w:val="NoList"/>
    <w:semiHidden/>
    <w:rsid w:val="00D70FDC"/>
    <w:pPr>
      <w:numPr>
        <w:numId w:val="3"/>
      </w:numPr>
    </w:pPr>
  </w:style>
  <w:style w:type="numbering" w:styleId="ArticleSection">
    <w:name w:val="Outline List 3"/>
    <w:basedOn w:val="NoList"/>
    <w:semiHidden/>
    <w:rsid w:val="00D70FDC"/>
    <w:pPr>
      <w:numPr>
        <w:numId w:val="4"/>
      </w:numPr>
    </w:pPr>
  </w:style>
  <w:style w:type="paragraph" w:styleId="BlockText">
    <w:name w:val="Block Text"/>
    <w:basedOn w:val="Normal"/>
    <w:uiPriority w:val="99"/>
    <w:semiHidden/>
    <w:rsid w:val="00D70FDC"/>
    <w:pPr>
      <w:spacing w:after="120"/>
      <w:ind w:left="1440" w:right="1440"/>
    </w:pPr>
  </w:style>
  <w:style w:type="paragraph" w:styleId="BodyText">
    <w:name w:val="Body Text"/>
    <w:basedOn w:val="Normal"/>
    <w:uiPriority w:val="99"/>
    <w:semiHidden/>
    <w:rsid w:val="00D70FDC"/>
    <w:pPr>
      <w:spacing w:after="120"/>
    </w:pPr>
  </w:style>
  <w:style w:type="paragraph" w:styleId="BodyText2">
    <w:name w:val="Body Text 2"/>
    <w:basedOn w:val="Normal"/>
    <w:uiPriority w:val="99"/>
    <w:semiHidden/>
    <w:rsid w:val="00D70FDC"/>
    <w:pPr>
      <w:spacing w:after="120" w:line="480" w:lineRule="auto"/>
    </w:pPr>
  </w:style>
  <w:style w:type="paragraph" w:styleId="BodyText3">
    <w:name w:val="Body Text 3"/>
    <w:basedOn w:val="Normal"/>
    <w:uiPriority w:val="99"/>
    <w:semiHidden/>
    <w:rsid w:val="00D70FDC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uiPriority w:val="99"/>
    <w:semiHidden/>
    <w:rsid w:val="00D70FDC"/>
    <w:pPr>
      <w:ind w:firstLine="210"/>
    </w:pPr>
  </w:style>
  <w:style w:type="paragraph" w:styleId="BodyTextIndent">
    <w:name w:val="Body Text Indent"/>
    <w:basedOn w:val="Normal"/>
    <w:uiPriority w:val="99"/>
    <w:semiHidden/>
    <w:rsid w:val="00D70FDC"/>
    <w:pPr>
      <w:spacing w:after="120"/>
      <w:ind w:left="283"/>
    </w:pPr>
  </w:style>
  <w:style w:type="paragraph" w:styleId="BodyTextFirstIndent2">
    <w:name w:val="Body Text First Indent 2"/>
    <w:basedOn w:val="BodyTextIndent"/>
    <w:uiPriority w:val="99"/>
    <w:semiHidden/>
    <w:rsid w:val="00D70FDC"/>
    <w:pPr>
      <w:ind w:firstLine="210"/>
    </w:pPr>
  </w:style>
  <w:style w:type="paragraph" w:styleId="BodyTextIndent2">
    <w:name w:val="Body Text Indent 2"/>
    <w:basedOn w:val="Normal"/>
    <w:uiPriority w:val="99"/>
    <w:semiHidden/>
    <w:rsid w:val="00D70FDC"/>
    <w:pPr>
      <w:spacing w:after="120" w:line="480" w:lineRule="auto"/>
      <w:ind w:left="283"/>
    </w:pPr>
  </w:style>
  <w:style w:type="paragraph" w:styleId="BodyTextIndent3">
    <w:name w:val="Body Text Indent 3"/>
    <w:basedOn w:val="Normal"/>
    <w:uiPriority w:val="99"/>
    <w:semiHidden/>
    <w:rsid w:val="00D70FDC"/>
    <w:pPr>
      <w:spacing w:after="120"/>
      <w:ind w:left="283"/>
    </w:pPr>
    <w:rPr>
      <w:sz w:val="16"/>
      <w:szCs w:val="16"/>
    </w:rPr>
  </w:style>
  <w:style w:type="paragraph" w:styleId="Caption">
    <w:name w:val="caption"/>
    <w:basedOn w:val="Normal"/>
    <w:next w:val="Normal"/>
    <w:uiPriority w:val="3"/>
    <w:rsid w:val="00D70FDC"/>
    <w:rPr>
      <w:b/>
      <w:bCs/>
      <w:sz w:val="16"/>
    </w:rPr>
  </w:style>
  <w:style w:type="paragraph" w:styleId="Closing">
    <w:name w:val="Closing"/>
    <w:basedOn w:val="Normal"/>
    <w:uiPriority w:val="99"/>
    <w:semiHidden/>
    <w:rsid w:val="00D70FDC"/>
    <w:pPr>
      <w:ind w:left="4252"/>
    </w:pPr>
  </w:style>
  <w:style w:type="paragraph" w:styleId="Date">
    <w:name w:val="Date"/>
    <w:basedOn w:val="Normal"/>
    <w:next w:val="Normal"/>
    <w:uiPriority w:val="99"/>
    <w:semiHidden/>
    <w:rsid w:val="00D70FDC"/>
  </w:style>
  <w:style w:type="paragraph" w:styleId="E-mailSignature">
    <w:name w:val="E-mail Signature"/>
    <w:basedOn w:val="Normal"/>
    <w:uiPriority w:val="99"/>
    <w:semiHidden/>
    <w:rsid w:val="00D70FDC"/>
  </w:style>
  <w:style w:type="character" w:styleId="Emphasis">
    <w:name w:val="Emphasis"/>
    <w:uiPriority w:val="3"/>
    <w:rsid w:val="00D70FDC"/>
    <w:rPr>
      <w:i/>
      <w:iCs/>
      <w:lang w:val="da-DK"/>
    </w:rPr>
  </w:style>
  <w:style w:type="character" w:styleId="EndnoteReference">
    <w:name w:val="endnote reference"/>
    <w:uiPriority w:val="8"/>
    <w:semiHidden/>
    <w:rsid w:val="00D70FDC"/>
    <w:rPr>
      <w:rFonts w:ascii="AU Passata" w:hAnsi="AU Passata"/>
      <w:color w:val="87888A"/>
      <w:sz w:val="14"/>
      <w:vertAlign w:val="superscript"/>
      <w:lang w:val="da-DK"/>
    </w:rPr>
  </w:style>
  <w:style w:type="paragraph" w:styleId="EndnoteText">
    <w:name w:val="end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EnvelopeAddress">
    <w:name w:val="envelope address"/>
    <w:basedOn w:val="Normal"/>
    <w:uiPriority w:val="99"/>
    <w:semiHidden/>
    <w:rsid w:val="00D70FDC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</w:rPr>
  </w:style>
  <w:style w:type="paragraph" w:styleId="EnvelopeReturn">
    <w:name w:val="envelope return"/>
    <w:basedOn w:val="Normal"/>
    <w:uiPriority w:val="99"/>
    <w:semiHidden/>
    <w:rsid w:val="00D70FDC"/>
    <w:rPr>
      <w:rFonts w:ascii="Arial" w:hAnsi="Arial" w:cs="Arial"/>
    </w:rPr>
  </w:style>
  <w:style w:type="character" w:styleId="FootnoteReference">
    <w:name w:val="footnote reference"/>
    <w:uiPriority w:val="8"/>
    <w:semiHidden/>
    <w:rsid w:val="00D70FDC"/>
    <w:rPr>
      <w:rFonts w:ascii="AU Passata" w:hAnsi="AU Passata"/>
      <w:color w:val="87888A"/>
      <w:sz w:val="14"/>
      <w:vertAlign w:val="superscript"/>
      <w:lang w:val="da-DK"/>
    </w:rPr>
  </w:style>
  <w:style w:type="paragraph" w:styleId="FootnoteText">
    <w:name w:val="footnote text"/>
    <w:basedOn w:val="Normal"/>
    <w:uiPriority w:val="8"/>
    <w:semiHidden/>
    <w:rsid w:val="00D70FDC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TMLAcronym">
    <w:name w:val="HTML Acronym"/>
    <w:basedOn w:val="DefaultParagraphFont"/>
    <w:uiPriority w:val="99"/>
    <w:semiHidden/>
    <w:rsid w:val="00D70FDC"/>
    <w:rPr>
      <w:lang w:val="da-DK"/>
    </w:rPr>
  </w:style>
  <w:style w:type="paragraph" w:styleId="HTMLAddress">
    <w:name w:val="HTML Address"/>
    <w:basedOn w:val="Normal"/>
    <w:uiPriority w:val="99"/>
    <w:semiHidden/>
    <w:rsid w:val="00D70FDC"/>
    <w:rPr>
      <w:i/>
      <w:iCs/>
    </w:rPr>
  </w:style>
  <w:style w:type="character" w:styleId="HTMLCite">
    <w:name w:val="HTML Cite"/>
    <w:uiPriority w:val="99"/>
    <w:semiHidden/>
    <w:rsid w:val="00D70FDC"/>
    <w:rPr>
      <w:i/>
      <w:iCs/>
      <w:lang w:val="da-DK"/>
    </w:rPr>
  </w:style>
  <w:style w:type="character" w:styleId="HTMLCode">
    <w:name w:val="HTML Code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character" w:styleId="HTMLDefinition">
    <w:name w:val="HTML Definition"/>
    <w:uiPriority w:val="99"/>
    <w:semiHidden/>
    <w:rsid w:val="00D70FDC"/>
    <w:rPr>
      <w:i/>
      <w:iCs/>
      <w:lang w:val="da-DK"/>
    </w:rPr>
  </w:style>
  <w:style w:type="character" w:styleId="HTMLKeyboard">
    <w:name w:val="HTML Keyboard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paragraph" w:styleId="HTMLPreformatted">
    <w:name w:val="HTML Preformatted"/>
    <w:basedOn w:val="Normal"/>
    <w:uiPriority w:val="99"/>
    <w:semiHidden/>
    <w:rsid w:val="00D70FDC"/>
    <w:rPr>
      <w:rFonts w:ascii="Courier New" w:hAnsi="Courier New" w:cs="Courier New"/>
    </w:rPr>
  </w:style>
  <w:style w:type="character" w:styleId="HTMLSample">
    <w:name w:val="HTML Sample"/>
    <w:uiPriority w:val="99"/>
    <w:semiHidden/>
    <w:rsid w:val="00D70FDC"/>
    <w:rPr>
      <w:rFonts w:ascii="Courier New" w:hAnsi="Courier New" w:cs="Courier New"/>
      <w:lang w:val="da-DK"/>
    </w:rPr>
  </w:style>
  <w:style w:type="character" w:styleId="HTMLTypewriter">
    <w:name w:val="HTML Typewriter"/>
    <w:uiPriority w:val="99"/>
    <w:semiHidden/>
    <w:rsid w:val="00D70FDC"/>
    <w:rPr>
      <w:rFonts w:ascii="Courier New" w:hAnsi="Courier New" w:cs="Courier New"/>
      <w:sz w:val="20"/>
      <w:szCs w:val="20"/>
      <w:lang w:val="da-DK"/>
    </w:rPr>
  </w:style>
  <w:style w:type="character" w:styleId="HTMLVariable">
    <w:name w:val="HTML Variable"/>
    <w:uiPriority w:val="99"/>
    <w:semiHidden/>
    <w:rsid w:val="00D70FDC"/>
    <w:rPr>
      <w:i/>
      <w:iCs/>
      <w:lang w:val="da-DK"/>
    </w:rPr>
  </w:style>
  <w:style w:type="character" w:styleId="LineNumber">
    <w:name w:val="line number"/>
    <w:basedOn w:val="DefaultParagraphFont"/>
    <w:uiPriority w:val="99"/>
    <w:semiHidden/>
    <w:rsid w:val="00D70FDC"/>
    <w:rPr>
      <w:lang w:val="da-DK"/>
    </w:rPr>
  </w:style>
  <w:style w:type="paragraph" w:styleId="List">
    <w:name w:val="List"/>
    <w:basedOn w:val="Normal"/>
    <w:uiPriority w:val="99"/>
    <w:semiHidden/>
    <w:rsid w:val="00D70FDC"/>
    <w:pPr>
      <w:ind w:left="283" w:hanging="283"/>
    </w:pPr>
  </w:style>
  <w:style w:type="paragraph" w:styleId="List2">
    <w:name w:val="List 2"/>
    <w:basedOn w:val="Normal"/>
    <w:uiPriority w:val="99"/>
    <w:semiHidden/>
    <w:rsid w:val="00D70FDC"/>
    <w:pPr>
      <w:ind w:left="566" w:hanging="283"/>
    </w:pPr>
  </w:style>
  <w:style w:type="paragraph" w:styleId="List3">
    <w:name w:val="List 3"/>
    <w:basedOn w:val="Normal"/>
    <w:uiPriority w:val="99"/>
    <w:semiHidden/>
    <w:rsid w:val="00D70FDC"/>
    <w:pPr>
      <w:ind w:left="849" w:hanging="283"/>
    </w:pPr>
  </w:style>
  <w:style w:type="paragraph" w:styleId="List4">
    <w:name w:val="List 4"/>
    <w:basedOn w:val="Normal"/>
    <w:uiPriority w:val="99"/>
    <w:semiHidden/>
    <w:rsid w:val="00D70FDC"/>
    <w:pPr>
      <w:ind w:left="1132" w:hanging="283"/>
    </w:pPr>
  </w:style>
  <w:style w:type="paragraph" w:styleId="List5">
    <w:name w:val="List 5"/>
    <w:basedOn w:val="Normal"/>
    <w:uiPriority w:val="99"/>
    <w:semiHidden/>
    <w:rsid w:val="00D70FDC"/>
    <w:pPr>
      <w:ind w:left="1415" w:hanging="283"/>
    </w:pPr>
  </w:style>
  <w:style w:type="paragraph" w:styleId="ListBullet">
    <w:name w:val="List Bullet"/>
    <w:basedOn w:val="Normal"/>
    <w:uiPriority w:val="2"/>
    <w:qFormat/>
    <w:rsid w:val="00BA0046"/>
    <w:pPr>
      <w:numPr>
        <w:numId w:val="5"/>
      </w:numPr>
    </w:pPr>
  </w:style>
  <w:style w:type="paragraph" w:styleId="ListBullet2">
    <w:name w:val="List Bullet 2"/>
    <w:basedOn w:val="Normal"/>
    <w:uiPriority w:val="99"/>
    <w:semiHidden/>
    <w:rsid w:val="00D70FDC"/>
    <w:pPr>
      <w:numPr>
        <w:numId w:val="6"/>
      </w:numPr>
    </w:pPr>
  </w:style>
  <w:style w:type="paragraph" w:styleId="ListBullet3">
    <w:name w:val="List Bullet 3"/>
    <w:basedOn w:val="Normal"/>
    <w:uiPriority w:val="99"/>
    <w:semiHidden/>
    <w:rsid w:val="00D70FDC"/>
    <w:pPr>
      <w:numPr>
        <w:numId w:val="7"/>
      </w:numPr>
    </w:pPr>
  </w:style>
  <w:style w:type="paragraph" w:styleId="ListBullet4">
    <w:name w:val="List Bullet 4"/>
    <w:basedOn w:val="Normal"/>
    <w:uiPriority w:val="99"/>
    <w:semiHidden/>
    <w:rsid w:val="00D70FDC"/>
    <w:pPr>
      <w:numPr>
        <w:numId w:val="8"/>
      </w:numPr>
    </w:pPr>
  </w:style>
  <w:style w:type="paragraph" w:styleId="ListBullet5">
    <w:name w:val="List Bullet 5"/>
    <w:basedOn w:val="Normal"/>
    <w:uiPriority w:val="99"/>
    <w:semiHidden/>
    <w:rsid w:val="00D70FDC"/>
    <w:pPr>
      <w:numPr>
        <w:numId w:val="9"/>
      </w:numPr>
    </w:pPr>
  </w:style>
  <w:style w:type="paragraph" w:styleId="ListContinue">
    <w:name w:val="List Continue"/>
    <w:basedOn w:val="Normal"/>
    <w:uiPriority w:val="99"/>
    <w:semiHidden/>
    <w:rsid w:val="00D70FDC"/>
    <w:pPr>
      <w:spacing w:after="120"/>
      <w:ind w:left="283"/>
    </w:pPr>
  </w:style>
  <w:style w:type="paragraph" w:styleId="ListContinue2">
    <w:name w:val="List Continue 2"/>
    <w:basedOn w:val="Normal"/>
    <w:uiPriority w:val="99"/>
    <w:semiHidden/>
    <w:rsid w:val="00D70FDC"/>
    <w:pPr>
      <w:spacing w:after="120"/>
      <w:ind w:left="566"/>
    </w:pPr>
  </w:style>
  <w:style w:type="paragraph" w:styleId="ListContinue3">
    <w:name w:val="List Continue 3"/>
    <w:basedOn w:val="Normal"/>
    <w:uiPriority w:val="99"/>
    <w:semiHidden/>
    <w:rsid w:val="00D70FDC"/>
    <w:pPr>
      <w:spacing w:after="120"/>
      <w:ind w:left="849"/>
    </w:pPr>
  </w:style>
  <w:style w:type="paragraph" w:styleId="ListContinue4">
    <w:name w:val="List Continue 4"/>
    <w:basedOn w:val="Normal"/>
    <w:uiPriority w:val="99"/>
    <w:semiHidden/>
    <w:rsid w:val="00D70FDC"/>
    <w:pPr>
      <w:spacing w:after="120"/>
      <w:ind w:left="1132"/>
    </w:pPr>
  </w:style>
  <w:style w:type="paragraph" w:styleId="ListContinue5">
    <w:name w:val="List Continue 5"/>
    <w:basedOn w:val="Normal"/>
    <w:uiPriority w:val="99"/>
    <w:semiHidden/>
    <w:rsid w:val="00D70FDC"/>
    <w:pPr>
      <w:spacing w:after="120"/>
      <w:ind w:left="1415"/>
    </w:pPr>
  </w:style>
  <w:style w:type="paragraph" w:styleId="ListNumber">
    <w:name w:val="List Number"/>
    <w:basedOn w:val="Normal"/>
    <w:uiPriority w:val="2"/>
    <w:qFormat/>
    <w:rsid w:val="00BA0046"/>
    <w:pPr>
      <w:numPr>
        <w:numId w:val="10"/>
      </w:numPr>
    </w:pPr>
  </w:style>
  <w:style w:type="paragraph" w:styleId="ListNumber2">
    <w:name w:val="List Number 2"/>
    <w:basedOn w:val="Normal"/>
    <w:uiPriority w:val="99"/>
    <w:semiHidden/>
    <w:rsid w:val="00D70FDC"/>
    <w:pPr>
      <w:numPr>
        <w:numId w:val="11"/>
      </w:numPr>
    </w:pPr>
  </w:style>
  <w:style w:type="paragraph" w:styleId="ListNumber3">
    <w:name w:val="List Number 3"/>
    <w:basedOn w:val="Normal"/>
    <w:uiPriority w:val="99"/>
    <w:semiHidden/>
    <w:rsid w:val="00D70FDC"/>
    <w:pPr>
      <w:numPr>
        <w:numId w:val="12"/>
      </w:numPr>
    </w:pPr>
  </w:style>
  <w:style w:type="paragraph" w:styleId="ListNumber4">
    <w:name w:val="List Number 4"/>
    <w:basedOn w:val="Normal"/>
    <w:uiPriority w:val="99"/>
    <w:semiHidden/>
    <w:rsid w:val="00D70FDC"/>
    <w:pPr>
      <w:numPr>
        <w:numId w:val="13"/>
      </w:numPr>
    </w:pPr>
  </w:style>
  <w:style w:type="paragraph" w:styleId="ListNumber5">
    <w:name w:val="List Number 5"/>
    <w:basedOn w:val="Normal"/>
    <w:uiPriority w:val="99"/>
    <w:semiHidden/>
    <w:rsid w:val="00D70FDC"/>
    <w:pPr>
      <w:numPr>
        <w:numId w:val="14"/>
      </w:numPr>
    </w:pPr>
  </w:style>
  <w:style w:type="paragraph" w:styleId="MessageHeader">
    <w:name w:val="Message Header"/>
    <w:basedOn w:val="Normal"/>
    <w:uiPriority w:val="99"/>
    <w:semiHidden/>
    <w:rsid w:val="00D70FD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</w:rPr>
  </w:style>
  <w:style w:type="paragraph" w:styleId="NormalWeb">
    <w:name w:val="Normal (Web)"/>
    <w:basedOn w:val="Normal"/>
    <w:uiPriority w:val="99"/>
    <w:semiHidden/>
    <w:rsid w:val="00D70FDC"/>
    <w:rPr>
      <w:rFonts w:ascii="Times New Roman" w:hAnsi="Times New Roman"/>
      <w:sz w:val="24"/>
    </w:rPr>
  </w:style>
  <w:style w:type="paragraph" w:styleId="NormalIndent">
    <w:name w:val="Normal Indent"/>
    <w:basedOn w:val="Normal"/>
    <w:uiPriority w:val="99"/>
    <w:semiHidden/>
    <w:rsid w:val="00D70FDC"/>
    <w:pPr>
      <w:ind w:left="1304"/>
    </w:pPr>
  </w:style>
  <w:style w:type="paragraph" w:styleId="NoteHeading">
    <w:name w:val="Note Heading"/>
    <w:basedOn w:val="Normal"/>
    <w:next w:val="Normal"/>
    <w:uiPriority w:val="99"/>
    <w:semiHidden/>
    <w:rsid w:val="00D70FDC"/>
  </w:style>
  <w:style w:type="paragraph" w:styleId="PlainText">
    <w:name w:val="Plain Text"/>
    <w:basedOn w:val="Normal"/>
    <w:uiPriority w:val="99"/>
    <w:semiHidden/>
    <w:rsid w:val="00D70FDC"/>
    <w:rPr>
      <w:rFonts w:ascii="Courier New" w:hAnsi="Courier New" w:cs="Courier New"/>
    </w:rPr>
  </w:style>
  <w:style w:type="paragraph" w:styleId="Salutation">
    <w:name w:val="Salutation"/>
    <w:basedOn w:val="Normal"/>
    <w:next w:val="Normal"/>
    <w:uiPriority w:val="99"/>
    <w:semiHidden/>
    <w:rsid w:val="00D70FDC"/>
  </w:style>
  <w:style w:type="paragraph" w:styleId="Signature">
    <w:name w:val="Signature"/>
    <w:basedOn w:val="Normal"/>
    <w:uiPriority w:val="99"/>
    <w:semiHidden/>
    <w:rsid w:val="00D70FDC"/>
    <w:pPr>
      <w:ind w:left="4252"/>
    </w:pPr>
  </w:style>
  <w:style w:type="character" w:styleId="Strong">
    <w:name w:val="Strong"/>
    <w:uiPriority w:val="99"/>
    <w:semiHidden/>
    <w:qFormat/>
    <w:rsid w:val="00D70FDC"/>
    <w:rPr>
      <w:b/>
      <w:bCs/>
      <w:lang w:val="da-DK"/>
    </w:rPr>
  </w:style>
  <w:style w:type="paragraph" w:styleId="Subtitle">
    <w:name w:val="Subtitle"/>
    <w:basedOn w:val="Normal"/>
    <w:uiPriority w:val="99"/>
    <w:semiHidden/>
    <w:qFormat/>
    <w:rsid w:val="00D70FDC"/>
    <w:pPr>
      <w:spacing w:after="60"/>
      <w:jc w:val="center"/>
      <w:outlineLvl w:val="1"/>
    </w:pPr>
    <w:rPr>
      <w:rFonts w:ascii="Arial" w:hAnsi="Arial" w:cs="Arial"/>
      <w:sz w:val="24"/>
    </w:rPr>
  </w:style>
  <w:style w:type="table" w:styleId="Table3Deffects1">
    <w:name w:val="Table 3D effects 1"/>
    <w:basedOn w:val="TableNormal"/>
    <w:semiHidden/>
    <w:rsid w:val="00D70FDC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D70FDC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D70FDC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D70FDC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D70FDC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D70FDC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D70FDC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D70FDC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D70FDC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D70FDC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D70FDC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D70FDC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D70FDC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D70FDC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D70FDC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D70FDC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D70FDC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D70FDC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D70FDC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D70FDC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D70FDC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D70FDC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D70FDC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D70FDC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D70FDC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D70FDC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D70FDC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D70FDC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D70FDC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D70FD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D70FDC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D70FDC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D70F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D70FDC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D70FDC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D70FDC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uiPriority w:val="7"/>
    <w:semiHidden/>
    <w:qFormat/>
    <w:rsid w:val="00315669"/>
    <w:pPr>
      <w:spacing w:before="240" w:after="60"/>
      <w:jc w:val="center"/>
    </w:pPr>
    <w:rPr>
      <w:rFonts w:ascii="Arial" w:hAnsi="Arial" w:cs="Arial"/>
      <w:b/>
      <w:bCs/>
      <w:kern w:val="28"/>
      <w:sz w:val="32"/>
      <w:szCs w:val="32"/>
    </w:rPr>
  </w:style>
  <w:style w:type="paragraph" w:styleId="TOC1">
    <w:name w:val="toc 1"/>
    <w:basedOn w:val="Normal"/>
    <w:next w:val="Normal"/>
    <w:uiPriority w:val="39"/>
    <w:rsid w:val="007B61B3"/>
    <w:pPr>
      <w:tabs>
        <w:tab w:val="right" w:leader="dot" w:pos="7229"/>
      </w:tabs>
      <w:spacing w:before="120"/>
      <w:ind w:left="425" w:right="567" w:hanging="425"/>
    </w:pPr>
    <w:rPr>
      <w:b/>
    </w:rPr>
  </w:style>
  <w:style w:type="paragraph" w:styleId="TOC2">
    <w:name w:val="toc 2"/>
    <w:basedOn w:val="Normal"/>
    <w:next w:val="Normal"/>
    <w:uiPriority w:val="9"/>
    <w:semiHidden/>
    <w:rsid w:val="00D70FDC"/>
    <w:pPr>
      <w:tabs>
        <w:tab w:val="right" w:pos="7655"/>
      </w:tabs>
      <w:ind w:left="284" w:right="567"/>
    </w:pPr>
  </w:style>
  <w:style w:type="paragraph" w:styleId="TOC3">
    <w:name w:val="toc 3"/>
    <w:basedOn w:val="Normal"/>
    <w:next w:val="Normal"/>
    <w:uiPriority w:val="9"/>
    <w:semiHidden/>
    <w:rsid w:val="00D70FDC"/>
    <w:pPr>
      <w:tabs>
        <w:tab w:val="right" w:pos="7655"/>
      </w:tabs>
      <w:ind w:left="567" w:right="567"/>
    </w:pPr>
  </w:style>
  <w:style w:type="paragraph" w:styleId="TOC4">
    <w:name w:val="toc 4"/>
    <w:basedOn w:val="Normal"/>
    <w:next w:val="Normal"/>
    <w:uiPriority w:val="9"/>
    <w:semiHidden/>
    <w:rsid w:val="00D70FDC"/>
    <w:pPr>
      <w:tabs>
        <w:tab w:val="right" w:pos="7655"/>
      </w:tabs>
      <w:ind w:left="851" w:right="567"/>
    </w:pPr>
  </w:style>
  <w:style w:type="paragraph" w:styleId="TOC5">
    <w:name w:val="toc 5"/>
    <w:basedOn w:val="Normal"/>
    <w:next w:val="Normal"/>
    <w:uiPriority w:val="9"/>
    <w:semiHidden/>
    <w:rsid w:val="00D70FDC"/>
    <w:pPr>
      <w:tabs>
        <w:tab w:val="right" w:pos="7655"/>
      </w:tabs>
      <w:ind w:left="1134" w:right="567"/>
    </w:pPr>
  </w:style>
  <w:style w:type="character" w:styleId="FollowedHyperlink">
    <w:name w:val="FollowedHyperlink"/>
    <w:uiPriority w:val="8"/>
    <w:semiHidden/>
    <w:rsid w:val="00D70FDC"/>
    <w:rPr>
      <w:rFonts w:ascii="Georgia" w:hAnsi="Georgia"/>
      <w:color w:val="87888A"/>
      <w:sz w:val="21"/>
      <w:u w:val="none"/>
      <w:lang w:val="da-DK"/>
    </w:rPr>
  </w:style>
  <w:style w:type="paragraph" w:styleId="Footer">
    <w:name w:val="footer"/>
    <w:basedOn w:val="Normal"/>
    <w:uiPriority w:val="8"/>
    <w:semiHidden/>
    <w:rsid w:val="00D70FDC"/>
    <w:pPr>
      <w:tabs>
        <w:tab w:val="center" w:pos="3617"/>
        <w:tab w:val="right" w:pos="7228"/>
        <w:tab w:val="left" w:pos="10205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Header">
    <w:name w:val="header"/>
    <w:basedOn w:val="Normal"/>
    <w:link w:val="HeaderChar"/>
    <w:uiPriority w:val="7"/>
    <w:semiHidden/>
    <w:rsid w:val="00D70FDC"/>
    <w:pPr>
      <w:tabs>
        <w:tab w:val="center" w:pos="4819"/>
        <w:tab w:val="right" w:pos="9638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yperlink">
    <w:name w:val="Hyperlink"/>
    <w:uiPriority w:val="8"/>
    <w:semiHidden/>
    <w:rsid w:val="00D70FDC"/>
    <w:rPr>
      <w:rFonts w:ascii="Georgia" w:hAnsi="Georgia"/>
      <w:color w:val="03428E"/>
      <w:sz w:val="21"/>
      <w:u w:val="none"/>
      <w:lang w:val="da-DK"/>
    </w:rPr>
  </w:style>
  <w:style w:type="character" w:styleId="PageNumber">
    <w:name w:val="page number"/>
    <w:uiPriority w:val="99"/>
    <w:semiHidden/>
    <w:rsid w:val="00443F7C"/>
    <w:rPr>
      <w:rFonts w:ascii="AU Passata" w:hAnsi="AU Passata"/>
      <w:sz w:val="14"/>
      <w:lang w:val="da-DK"/>
    </w:rPr>
  </w:style>
  <w:style w:type="paragraph" w:customStyle="1" w:styleId="Normal-Bullet">
    <w:name w:val="Normal - Bullet"/>
    <w:basedOn w:val="Normal"/>
    <w:uiPriority w:val="5"/>
    <w:semiHidden/>
    <w:rsid w:val="00D70FDC"/>
    <w:pPr>
      <w:numPr>
        <w:numId w:val="15"/>
      </w:numPr>
    </w:pPr>
  </w:style>
  <w:style w:type="paragraph" w:styleId="TOC6">
    <w:name w:val="toc 6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7">
    <w:name w:val="toc 7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8">
    <w:name w:val="toc 8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styleId="TOC9">
    <w:name w:val="toc 9"/>
    <w:basedOn w:val="Normal"/>
    <w:next w:val="Normal"/>
    <w:uiPriority w:val="9"/>
    <w:semiHidden/>
    <w:rsid w:val="00D70FDC"/>
    <w:pPr>
      <w:tabs>
        <w:tab w:val="right" w:pos="7655"/>
      </w:tabs>
      <w:ind w:left="2268" w:right="567" w:hanging="1134"/>
    </w:pPr>
  </w:style>
  <w:style w:type="paragraph" w:customStyle="1" w:styleId="Normal-Numbering">
    <w:name w:val="Normal - Numbering"/>
    <w:basedOn w:val="Normal"/>
    <w:uiPriority w:val="5"/>
    <w:semiHidden/>
    <w:rsid w:val="00D70FDC"/>
    <w:pPr>
      <w:numPr>
        <w:numId w:val="16"/>
      </w:numPr>
    </w:pPr>
  </w:style>
  <w:style w:type="paragraph" w:customStyle="1" w:styleId="Tabletext">
    <w:name w:val="Table text"/>
    <w:basedOn w:val="Normal"/>
    <w:uiPriority w:val="5"/>
    <w:rsid w:val="00D70FDC"/>
    <w:pPr>
      <w:spacing w:line="220" w:lineRule="atLeast"/>
    </w:pPr>
    <w:rPr>
      <w:sz w:val="18"/>
    </w:rPr>
  </w:style>
  <w:style w:type="paragraph" w:customStyle="1" w:styleId="TableHeading">
    <w:name w:val="Table Heading"/>
    <w:basedOn w:val="Normal"/>
    <w:uiPriority w:val="5"/>
    <w:rsid w:val="00D70FDC"/>
    <w:pPr>
      <w:spacing w:line="260" w:lineRule="atLeast"/>
    </w:pPr>
    <w:rPr>
      <w:color w:val="03428E"/>
      <w:sz w:val="18"/>
    </w:rPr>
  </w:style>
  <w:style w:type="paragraph" w:customStyle="1" w:styleId="TableColomnHeading">
    <w:name w:val="Table Colomn Heading"/>
    <w:basedOn w:val="Normal"/>
    <w:uiPriority w:val="5"/>
    <w:rsid w:val="00D70FDC"/>
    <w:pPr>
      <w:spacing w:line="220" w:lineRule="atLeast"/>
    </w:pPr>
    <w:rPr>
      <w:color w:val="03428E"/>
      <w:sz w:val="18"/>
    </w:rPr>
  </w:style>
  <w:style w:type="table" w:customStyle="1" w:styleId="Table-Normal">
    <w:name w:val="Table - Normal"/>
    <w:basedOn w:val="TableNormal"/>
    <w:semiHidden/>
    <w:rsid w:val="00D70FDC"/>
    <w:pPr>
      <w:spacing w:line="220" w:lineRule="atLeast"/>
    </w:pPr>
    <w:rPr>
      <w:sz w:val="18"/>
    </w:rPr>
    <w:tblPr>
      <w:tblCellMar>
        <w:top w:w="28" w:type="dxa"/>
        <w:left w:w="0" w:type="dxa"/>
        <w:right w:w="0" w:type="dxa"/>
      </w:tblCellMar>
    </w:tblPr>
    <w:tblStylePr w:type="firstRow">
      <w:pPr>
        <w:wordWrap/>
        <w:spacing w:beforeLines="0" w:beforeAutospacing="0" w:afterLines="0" w:afterAutospacing="0" w:line="260" w:lineRule="atLeast"/>
        <w:ind w:leftChars="0" w:left="0" w:rightChars="0" w:right="0" w:firstLineChars="0" w:firstLine="0"/>
        <w:contextualSpacing w:val="0"/>
        <w:jc w:val="left"/>
        <w:outlineLvl w:val="9"/>
      </w:pPr>
      <w:rPr>
        <w:rFonts w:ascii="Helv" w:hAnsi="Helv"/>
        <w:b/>
        <w:color w:val="03428E"/>
        <w:sz w:val="18"/>
      </w:rPr>
      <w:tblPr/>
      <w:tcPr>
        <w:tcBorders>
          <w:bottom w:val="single" w:sz="4" w:space="0" w:color="auto"/>
          <w:insideH w:val="nil"/>
        </w:tcBorders>
      </w:tcPr>
    </w:tblStylePr>
    <w:tblStylePr w:type="lastRow">
      <w:tblPr/>
      <w:tcPr>
        <w:tcBorders>
          <w:bottom w:val="single" w:sz="4" w:space="0" w:color="auto"/>
        </w:tcBorders>
      </w:tcPr>
    </w:tblStylePr>
    <w:tblStylePr w:type="firstCol">
      <w:pPr>
        <w:wordWrap/>
        <w:spacing w:line="220" w:lineRule="atLeast"/>
      </w:pPr>
      <w:rPr>
        <w:rFonts w:ascii="Helv" w:hAnsi="Helv"/>
        <w:b/>
        <w:color w:val="03428E"/>
        <w:sz w:val="18"/>
      </w:rPr>
    </w:tblStylePr>
  </w:style>
  <w:style w:type="paragraph" w:customStyle="1" w:styleId="TableNumbers">
    <w:name w:val="Table Numbers"/>
    <w:basedOn w:val="Tabletext"/>
    <w:uiPriority w:val="5"/>
    <w:rsid w:val="00D70FDC"/>
    <w:pPr>
      <w:jc w:val="right"/>
    </w:pPr>
  </w:style>
  <w:style w:type="paragraph" w:customStyle="1" w:styleId="TableNumbersTotal">
    <w:name w:val="Table Numbers Total"/>
    <w:basedOn w:val="TableNumbers"/>
    <w:uiPriority w:val="5"/>
    <w:rsid w:val="00D70FDC"/>
    <w:rPr>
      <w:b/>
    </w:rPr>
  </w:style>
  <w:style w:type="paragraph" w:customStyle="1" w:styleId="Template">
    <w:name w:val="Template"/>
    <w:uiPriority w:val="8"/>
    <w:semiHidden/>
    <w:rsid w:val="00307E90"/>
    <w:pPr>
      <w:spacing w:line="180" w:lineRule="atLeast"/>
    </w:pPr>
    <w:rPr>
      <w:rFonts w:ascii="AU Passata" w:hAnsi="AU Passata"/>
      <w:noProof/>
      <w:spacing w:val="10"/>
      <w:sz w:val="14"/>
      <w:szCs w:val="24"/>
    </w:rPr>
  </w:style>
  <w:style w:type="paragraph" w:customStyle="1" w:styleId="Template-Companyname">
    <w:name w:val="Template - Company name"/>
    <w:basedOn w:val="Template"/>
    <w:next w:val="Template-Address"/>
    <w:uiPriority w:val="8"/>
    <w:semiHidden/>
    <w:rsid w:val="00D70FDC"/>
    <w:rPr>
      <w:b/>
    </w:rPr>
  </w:style>
  <w:style w:type="paragraph" w:customStyle="1" w:styleId="Template-Address">
    <w:name w:val="Template - Address"/>
    <w:basedOn w:val="Template"/>
    <w:uiPriority w:val="8"/>
    <w:semiHidden/>
    <w:rsid w:val="00D70FDC"/>
  </w:style>
  <w:style w:type="paragraph" w:customStyle="1" w:styleId="Template-Date">
    <w:name w:val="Template - Date"/>
    <w:basedOn w:val="Template-Address"/>
    <w:uiPriority w:val="8"/>
    <w:semiHidden/>
    <w:rsid w:val="00D70FDC"/>
  </w:style>
  <w:style w:type="table" w:styleId="TableGrid">
    <w:name w:val="Table Grid"/>
    <w:basedOn w:val="TableNormal"/>
    <w:semiHidden/>
    <w:rsid w:val="00D70FDC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kumentheading">
    <w:name w:val="Dokument heading"/>
    <w:basedOn w:val="Normal"/>
    <w:uiPriority w:val="5"/>
    <w:semiHidden/>
    <w:rsid w:val="00D70FDC"/>
    <w:rPr>
      <w:b/>
    </w:rPr>
  </w:style>
  <w:style w:type="paragraph" w:customStyle="1" w:styleId="Template-Afdeling">
    <w:name w:val="Template - Afdeling"/>
    <w:basedOn w:val="Template"/>
    <w:uiPriority w:val="8"/>
    <w:semiHidden/>
    <w:rsid w:val="00D70FDC"/>
    <w:rPr>
      <w:b/>
    </w:rPr>
  </w:style>
  <w:style w:type="paragraph" w:styleId="TableofFigures">
    <w:name w:val="table of figures"/>
    <w:basedOn w:val="Normal"/>
    <w:next w:val="Normal"/>
    <w:uiPriority w:val="99"/>
    <w:semiHidden/>
    <w:rsid w:val="00D70FDC"/>
  </w:style>
  <w:style w:type="paragraph" w:customStyle="1" w:styleId="Template-NavnMellemnavn">
    <w:name w:val="Template - Navn/Mellemnavn"/>
    <w:basedOn w:val="Template"/>
    <w:uiPriority w:val="8"/>
    <w:semiHidden/>
    <w:rsid w:val="00D70FDC"/>
    <w:rPr>
      <w:b/>
    </w:rPr>
  </w:style>
  <w:style w:type="paragraph" w:customStyle="1" w:styleId="Template-Brugerinfo">
    <w:name w:val="Template - Bruger info"/>
    <w:basedOn w:val="Template"/>
    <w:uiPriority w:val="8"/>
    <w:semiHidden/>
    <w:rsid w:val="00D70FDC"/>
  </w:style>
  <w:style w:type="paragraph" w:customStyle="1" w:styleId="DokumentNavn">
    <w:name w:val="Dokument Navn"/>
    <w:basedOn w:val="Normal"/>
    <w:uiPriority w:val="5"/>
    <w:semiHidden/>
    <w:rsid w:val="00851355"/>
    <w:rPr>
      <w:rFonts w:ascii="AU Passata" w:hAnsi="AU Passata"/>
      <w:b/>
      <w:sz w:val="23"/>
    </w:rPr>
  </w:style>
  <w:style w:type="paragraph" w:customStyle="1" w:styleId="Dokumentinfo">
    <w:name w:val="Dokument info"/>
    <w:basedOn w:val="Normal"/>
    <w:uiPriority w:val="5"/>
    <w:semiHidden/>
    <w:rsid w:val="00456317"/>
    <w:rPr>
      <w:b/>
    </w:rPr>
  </w:style>
  <w:style w:type="paragraph" w:customStyle="1" w:styleId="Template-Informationsoverskrift">
    <w:name w:val="Template - Informations overskrift"/>
    <w:basedOn w:val="Template"/>
    <w:next w:val="Normal"/>
    <w:uiPriority w:val="8"/>
    <w:semiHidden/>
    <w:rsid w:val="00D70FDC"/>
    <w:rPr>
      <w:b/>
    </w:rPr>
  </w:style>
  <w:style w:type="paragraph" w:customStyle="1" w:styleId="Template-Informationstekst">
    <w:name w:val="Template - Informations tekst"/>
    <w:basedOn w:val="Template"/>
    <w:uiPriority w:val="8"/>
    <w:semiHidden/>
    <w:rsid w:val="00D70FDC"/>
  </w:style>
  <w:style w:type="paragraph" w:customStyle="1" w:styleId="Template-Parentlogoname">
    <w:name w:val="Template - Parent logoname"/>
    <w:basedOn w:val="Template"/>
    <w:uiPriority w:val="8"/>
    <w:semiHidden/>
    <w:rsid w:val="00CC0DF6"/>
    <w:pPr>
      <w:spacing w:line="240" w:lineRule="atLeast"/>
    </w:pPr>
    <w:rPr>
      <w:caps/>
      <w:color w:val="03428E"/>
      <w:sz w:val="22"/>
    </w:rPr>
  </w:style>
  <w:style w:type="paragraph" w:customStyle="1" w:styleId="Template-Unitnamelogoname">
    <w:name w:val="Template - Unitname logoname"/>
    <w:basedOn w:val="Template-Parentlogoname"/>
    <w:uiPriority w:val="8"/>
    <w:semiHidden/>
    <w:rsid w:val="00D80B98"/>
    <w:pPr>
      <w:spacing w:before="66" w:line="160" w:lineRule="atLeast"/>
      <w:contextualSpacing/>
    </w:pPr>
    <w:rPr>
      <w:sz w:val="14"/>
    </w:rPr>
  </w:style>
  <w:style w:type="paragraph" w:styleId="BalloonText">
    <w:name w:val="Balloon Text"/>
    <w:basedOn w:val="Normal"/>
    <w:uiPriority w:val="99"/>
    <w:semiHidden/>
    <w:rsid w:val="00D0158B"/>
    <w:rPr>
      <w:rFonts w:ascii="Tahoma" w:hAnsi="Tahoma" w:cs="Tahoma"/>
      <w:sz w:val="16"/>
      <w:szCs w:val="16"/>
    </w:rPr>
  </w:style>
  <w:style w:type="character" w:styleId="CommentReference">
    <w:name w:val="annotation reference"/>
    <w:uiPriority w:val="99"/>
    <w:semiHidden/>
    <w:rsid w:val="00D0158B"/>
    <w:rPr>
      <w:sz w:val="16"/>
      <w:szCs w:val="16"/>
      <w:lang w:val="da-DK"/>
    </w:rPr>
  </w:style>
  <w:style w:type="paragraph" w:styleId="CommentText">
    <w:name w:val="annotation text"/>
    <w:basedOn w:val="Normal"/>
    <w:uiPriority w:val="99"/>
    <w:semiHidden/>
    <w:rsid w:val="00D0158B"/>
  </w:style>
  <w:style w:type="paragraph" w:styleId="CommentSubject">
    <w:name w:val="annotation subject"/>
    <w:basedOn w:val="CommentText"/>
    <w:next w:val="CommentText"/>
    <w:uiPriority w:val="99"/>
    <w:semiHidden/>
    <w:rsid w:val="00D0158B"/>
    <w:rPr>
      <w:b/>
      <w:bCs/>
    </w:rPr>
  </w:style>
  <w:style w:type="paragraph" w:styleId="DocumentMap">
    <w:name w:val="Document Map"/>
    <w:basedOn w:val="Normal"/>
    <w:uiPriority w:val="99"/>
    <w:semiHidden/>
    <w:rsid w:val="00D0158B"/>
    <w:pPr>
      <w:shd w:val="clear" w:color="auto" w:fill="000080"/>
    </w:pPr>
    <w:rPr>
      <w:rFonts w:ascii="Tahoma" w:hAnsi="Tahoma" w:cs="Tahoma"/>
    </w:rPr>
  </w:style>
  <w:style w:type="paragraph" w:styleId="Index1">
    <w:name w:val="index 1"/>
    <w:basedOn w:val="Normal"/>
    <w:next w:val="Normal"/>
    <w:autoRedefine/>
    <w:uiPriority w:val="99"/>
    <w:semiHidden/>
    <w:rsid w:val="00D0158B"/>
    <w:pPr>
      <w:ind w:left="210" w:hanging="210"/>
    </w:pPr>
  </w:style>
  <w:style w:type="paragraph" w:styleId="Index2">
    <w:name w:val="index 2"/>
    <w:basedOn w:val="Normal"/>
    <w:next w:val="Normal"/>
    <w:autoRedefine/>
    <w:uiPriority w:val="99"/>
    <w:semiHidden/>
    <w:rsid w:val="00D0158B"/>
    <w:pPr>
      <w:ind w:left="420" w:hanging="210"/>
    </w:pPr>
  </w:style>
  <w:style w:type="paragraph" w:styleId="Index3">
    <w:name w:val="index 3"/>
    <w:basedOn w:val="Normal"/>
    <w:next w:val="Normal"/>
    <w:autoRedefine/>
    <w:uiPriority w:val="99"/>
    <w:semiHidden/>
    <w:rsid w:val="00D0158B"/>
    <w:pPr>
      <w:ind w:left="630" w:hanging="210"/>
    </w:pPr>
  </w:style>
  <w:style w:type="paragraph" w:styleId="Index4">
    <w:name w:val="index 4"/>
    <w:basedOn w:val="Normal"/>
    <w:next w:val="Normal"/>
    <w:autoRedefine/>
    <w:uiPriority w:val="99"/>
    <w:semiHidden/>
    <w:rsid w:val="00D0158B"/>
    <w:pPr>
      <w:ind w:left="840" w:hanging="210"/>
    </w:pPr>
  </w:style>
  <w:style w:type="paragraph" w:styleId="Index5">
    <w:name w:val="index 5"/>
    <w:basedOn w:val="Normal"/>
    <w:next w:val="Normal"/>
    <w:autoRedefine/>
    <w:uiPriority w:val="99"/>
    <w:semiHidden/>
    <w:rsid w:val="00D0158B"/>
    <w:pPr>
      <w:ind w:left="1050" w:hanging="210"/>
    </w:pPr>
  </w:style>
  <w:style w:type="paragraph" w:styleId="Index6">
    <w:name w:val="index 6"/>
    <w:basedOn w:val="Normal"/>
    <w:next w:val="Normal"/>
    <w:autoRedefine/>
    <w:uiPriority w:val="99"/>
    <w:semiHidden/>
    <w:rsid w:val="00D0158B"/>
    <w:pPr>
      <w:ind w:left="1260" w:hanging="210"/>
    </w:pPr>
  </w:style>
  <w:style w:type="paragraph" w:styleId="Index7">
    <w:name w:val="index 7"/>
    <w:basedOn w:val="Normal"/>
    <w:next w:val="Normal"/>
    <w:autoRedefine/>
    <w:uiPriority w:val="99"/>
    <w:semiHidden/>
    <w:rsid w:val="00D0158B"/>
    <w:pPr>
      <w:ind w:left="1470" w:hanging="210"/>
    </w:pPr>
  </w:style>
  <w:style w:type="paragraph" w:styleId="Index8">
    <w:name w:val="index 8"/>
    <w:basedOn w:val="Normal"/>
    <w:next w:val="Normal"/>
    <w:autoRedefine/>
    <w:uiPriority w:val="99"/>
    <w:semiHidden/>
    <w:rsid w:val="00D0158B"/>
    <w:pPr>
      <w:ind w:left="1680" w:hanging="210"/>
    </w:pPr>
  </w:style>
  <w:style w:type="paragraph" w:styleId="Index9">
    <w:name w:val="index 9"/>
    <w:basedOn w:val="Normal"/>
    <w:next w:val="Normal"/>
    <w:autoRedefine/>
    <w:uiPriority w:val="99"/>
    <w:semiHidden/>
    <w:rsid w:val="00D0158B"/>
    <w:pPr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rsid w:val="00D0158B"/>
    <w:rPr>
      <w:rFonts w:ascii="Arial" w:hAnsi="Arial" w:cs="Arial"/>
      <w:b/>
      <w:bCs/>
    </w:rPr>
  </w:style>
  <w:style w:type="paragraph" w:styleId="MacroText">
    <w:name w:val="macro"/>
    <w:uiPriority w:val="99"/>
    <w:semiHidden/>
    <w:rsid w:val="00D0158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paragraph" w:styleId="TableofAuthorities">
    <w:name w:val="table of authorities"/>
    <w:basedOn w:val="Normal"/>
    <w:next w:val="Normal"/>
    <w:uiPriority w:val="99"/>
    <w:semiHidden/>
    <w:rsid w:val="00D0158B"/>
    <w:pPr>
      <w:ind w:left="210" w:hanging="210"/>
    </w:pPr>
  </w:style>
  <w:style w:type="paragraph" w:styleId="TOAHeading">
    <w:name w:val="toa heading"/>
    <w:basedOn w:val="Normal"/>
    <w:next w:val="Normal"/>
    <w:uiPriority w:val="9"/>
    <w:semiHidden/>
    <w:rsid w:val="00D0158B"/>
    <w:pPr>
      <w:spacing w:before="120"/>
    </w:pPr>
    <w:rPr>
      <w:rFonts w:ascii="Arial" w:hAnsi="Arial" w:cs="Arial"/>
      <w:b/>
      <w:bCs/>
      <w:sz w:val="24"/>
    </w:rPr>
  </w:style>
  <w:style w:type="paragraph" w:styleId="IntenseQuote">
    <w:name w:val="Intense Quote"/>
    <w:basedOn w:val="Normal"/>
    <w:next w:val="Normal"/>
    <w:link w:val="IntenseQuoteChar"/>
    <w:uiPriority w:val="99"/>
    <w:semiHidden/>
    <w:qFormat/>
    <w:rsid w:val="009D15A7"/>
    <w:pPr>
      <w:pBdr>
        <w:bottom w:val="single" w:sz="4" w:space="4" w:color="0A1439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99"/>
    <w:semiHidden/>
    <w:rsid w:val="009E7AF4"/>
    <w:rPr>
      <w:b/>
      <w:bCs/>
      <w:i/>
      <w:iCs/>
      <w:lang w:val="da-DK"/>
    </w:rPr>
  </w:style>
  <w:style w:type="character" w:styleId="SubtleReference">
    <w:name w:val="Subtle Reference"/>
    <w:basedOn w:val="DefaultParagraphFont"/>
    <w:uiPriority w:val="99"/>
    <w:semiHidden/>
    <w:qFormat/>
    <w:rsid w:val="009D15A7"/>
    <w:rPr>
      <w:smallCaps/>
      <w:color w:val="auto"/>
      <w:u w:val="single"/>
      <w:lang w:val="da-DK"/>
    </w:rPr>
  </w:style>
  <w:style w:type="character" w:styleId="IntenseReference">
    <w:name w:val="Intense Reference"/>
    <w:basedOn w:val="DefaultParagraphFont"/>
    <w:uiPriority w:val="99"/>
    <w:semiHidden/>
    <w:qFormat/>
    <w:rsid w:val="009D15A7"/>
    <w:rPr>
      <w:b/>
      <w:bCs/>
      <w:smallCaps/>
      <w:color w:val="auto"/>
      <w:spacing w:val="5"/>
      <w:u w:val="single"/>
      <w:lang w:val="da-DK"/>
    </w:rPr>
  </w:style>
  <w:style w:type="character" w:styleId="IntenseEmphasis">
    <w:name w:val="Intense Emphasis"/>
    <w:basedOn w:val="DefaultParagraphFont"/>
    <w:uiPriority w:val="99"/>
    <w:semiHidden/>
    <w:qFormat/>
    <w:rsid w:val="009D15A7"/>
    <w:rPr>
      <w:b/>
      <w:bCs/>
      <w:i/>
      <w:iCs/>
      <w:color w:val="auto"/>
      <w:lang w:val="da-DK"/>
    </w:rPr>
  </w:style>
  <w:style w:type="character" w:customStyle="1" w:styleId="HeaderChar">
    <w:name w:val="Header Char"/>
    <w:basedOn w:val="DefaultParagraphFont"/>
    <w:link w:val="Header"/>
    <w:uiPriority w:val="7"/>
    <w:semiHidden/>
    <w:rsid w:val="002F51EF"/>
    <w:rPr>
      <w:rFonts w:ascii="AU Passata" w:hAnsi="AU Passata"/>
      <w:color w:val="87888A"/>
      <w:spacing w:val="10"/>
      <w:sz w:val="14"/>
      <w:lang w:val="da-DK"/>
    </w:rPr>
  </w:style>
  <w:style w:type="paragraph" w:customStyle="1" w:styleId="Template-kolofonstreg">
    <w:name w:val="Template - kolofon streg"/>
    <w:basedOn w:val="Template-Date"/>
    <w:uiPriority w:val="99"/>
    <w:semiHidden/>
    <w:qFormat/>
    <w:rsid w:val="00051AD8"/>
    <w:pPr>
      <w:spacing w:after="120" w:line="270" w:lineRule="exact"/>
      <w:contextualSpacing/>
    </w:pPr>
    <w:rPr>
      <w:rFonts w:ascii="Georgia" w:hAnsi="Georgia"/>
      <w:noProof w:val="0"/>
      <w:spacing w:val="0"/>
      <w:sz w:val="20"/>
      <w:szCs w:val="20"/>
    </w:rPr>
  </w:style>
  <w:style w:type="paragraph" w:customStyle="1" w:styleId="Emne">
    <w:name w:val="Emne"/>
    <w:basedOn w:val="Template-Afdeling"/>
    <w:next w:val="Template-Afdeling"/>
    <w:uiPriority w:val="99"/>
    <w:semiHidden/>
    <w:qFormat/>
    <w:rsid w:val="008F47F2"/>
    <w:rPr>
      <w:sz w:val="22"/>
    </w:rPr>
  </w:style>
  <w:style w:type="paragraph" w:styleId="ListParagraph">
    <w:name w:val="List Paragraph"/>
    <w:basedOn w:val="Normal"/>
    <w:uiPriority w:val="99"/>
    <w:rsid w:val="002767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42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bin"/><Relationship Id="rId1" Type="http://schemas.openxmlformats.org/officeDocument/2006/relationships/image" Target="media/image1.bin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bin"/><Relationship Id="rId1" Type="http://schemas.openxmlformats.org/officeDocument/2006/relationships/image" Target="media/image1.bin"/></Relationships>
</file>

<file path=word/theme/theme1.xml><?xml version="1.0" encoding="utf-8"?>
<a:theme xmlns:a="http://schemas.openxmlformats.org/drawingml/2006/main" name="Office Theme">
  <a:themeElements>
    <a:clrScheme name="AU_Blue">
      <a:dk1>
        <a:srgbClr val="000000"/>
      </a:dk1>
      <a:lt1>
        <a:srgbClr val="FFFFFF"/>
      </a:lt1>
      <a:dk2>
        <a:srgbClr val="003D73"/>
      </a:dk2>
      <a:lt2>
        <a:srgbClr val="003D73"/>
      </a:lt2>
      <a:accent1>
        <a:srgbClr val="0A1439"/>
      </a:accent1>
      <a:accent2>
        <a:srgbClr val="183D83"/>
      </a:accent2>
      <a:accent3>
        <a:srgbClr val="87D1F4"/>
      </a:accent3>
      <a:accent4>
        <a:srgbClr val="33525F"/>
      </a:accent4>
      <a:accent5>
        <a:srgbClr val="548195"/>
      </a:accent5>
      <a:accent6>
        <a:srgbClr val="C6C6C6"/>
      </a:accent6>
      <a:hlink>
        <a:srgbClr val="03428E"/>
      </a:hlink>
      <a:folHlink>
        <a:srgbClr val="03428E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138417BD1F6DC41B37D66CB00F5C2DA" ma:contentTypeVersion="6" ma:contentTypeDescription="Opret et nyt dokument." ma:contentTypeScope="" ma:versionID="d0da04d30dc33a831fbc74260aa53128">
  <xsd:schema xmlns:xsd="http://www.w3.org/2001/XMLSchema" xmlns:xs="http://www.w3.org/2001/XMLSchema" xmlns:p="http://schemas.microsoft.com/office/2006/metadata/properties" xmlns:ns2="2f3a724f-196a-4f97-a1e1-f4a5474fcdb3" xmlns:ns3="49b865c0-cab9-4f8e-b9a7-e5c4ab616404" targetNamespace="http://schemas.microsoft.com/office/2006/metadata/properties" ma:root="true" ma:fieldsID="2adc7fa2c1d2e373c069040f33a31d56" ns2:_="" ns3:_="">
    <xsd:import namespace="2f3a724f-196a-4f97-a1e1-f4a5474fcdb3"/>
    <xsd:import namespace="49b865c0-cab9-4f8e-b9a7-e5c4ab6164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3a724f-196a-4f97-a1e1-f4a5474fcd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b865c0-cab9-4f8e-b9a7-e5c4ab616404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3802F72-C61D-4827-945D-CBB4E892EE06}"/>
</file>

<file path=customXml/itemProps2.xml><?xml version="1.0" encoding="utf-8"?>
<ds:datastoreItem xmlns:ds="http://schemas.openxmlformats.org/officeDocument/2006/customXml" ds:itemID="{82FF9363-A324-45F6-98F8-2146C35F4FEE}"/>
</file>

<file path=customXml/itemProps3.xml><?xml version="1.0" encoding="utf-8"?>
<ds:datastoreItem xmlns:ds="http://schemas.openxmlformats.org/officeDocument/2006/customXml" ds:itemID="{1B988598-508E-4B8B-87D5-F104A415E63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412</Words>
  <Characters>2735</Characters>
  <Application>Microsoft Office Word</Application>
  <DocSecurity>4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Århus Universitet</Company>
  <LinksUpToDate>false</LinksUpToDate>
  <CharactersWithSpaces>3141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Brigitte Christina Henderson</dc:creator>
  <cp:lastModifiedBy>Rikke Ploug Frydenberg</cp:lastModifiedBy>
  <cp:revision>2</cp:revision>
  <cp:lastPrinted>2008-10-22T12:54:00Z</cp:lastPrinted>
  <dcterms:created xsi:type="dcterms:W3CDTF">2024-04-29T10:46:00Z</dcterms:created>
  <dcterms:modified xsi:type="dcterms:W3CDTF">2024-04-29T10:46:00Z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ignVersion">
    <vt:lpwstr>3</vt:lpwstr>
  </property>
  <property fmtid="{D5CDD505-2E9C-101B-9397-08002B2CF9AE}" pid="3" name="SD_ShowDocumentInfo">
    <vt:lpwstr>True</vt:lpwstr>
  </property>
  <property fmtid="{D5CDD505-2E9C-101B-9397-08002B2CF9AE}" pid="4" name="SD_DocumentLanguage">
    <vt:lpwstr>da-DK</vt:lpwstr>
  </property>
  <property fmtid="{D5CDD505-2E9C-101B-9397-08002B2CF9AE}" pid="5" name="ContentRemapped">
    <vt:lpwstr>true</vt:lpwstr>
  </property>
  <property fmtid="{D5CDD505-2E9C-101B-9397-08002B2CF9AE}" pid="6" name="OfficeID">
    <vt:lpwstr>5200</vt:lpwstr>
  </property>
  <property fmtid="{D5CDD505-2E9C-101B-9397-08002B2CF9AE}" pid="7" name="CustomerId">
    <vt:lpwstr>auoffice</vt:lpwstr>
  </property>
  <property fmtid="{D5CDD505-2E9C-101B-9397-08002B2CF9AE}" pid="8" name="TemplateId">
    <vt:lpwstr>636312246902110965</vt:lpwstr>
  </property>
  <property fmtid="{D5CDD505-2E9C-101B-9397-08002B2CF9AE}" pid="9" name="UserProfileId">
    <vt:lpwstr>636295817338567193</vt:lpwstr>
  </property>
  <property fmtid="{D5CDD505-2E9C-101B-9397-08002B2CF9AE}" pid="10" name="ContentTypeId">
    <vt:lpwstr>0x0101005138417BD1F6DC41B37D66CB00F5C2DA</vt:lpwstr>
  </property>
</Properties>
</file>